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456214" w14:textId="77777777" w:rsidR="005B0D14" w:rsidRDefault="00053EDE" w:rsidP="002A237B">
      <w:r>
        <w:rPr>
          <w:noProof/>
          <w:lang w:eastAsia="en-GB"/>
        </w:rPr>
        <w:drawing>
          <wp:anchor distT="0" distB="0" distL="114300" distR="114300" simplePos="0" relativeHeight="251659264" behindDoc="1" locked="1" layoutInCell="1" allowOverlap="1" wp14:anchorId="1CBD3123" wp14:editId="0EBC019D">
            <wp:simplePos x="0" y="0"/>
            <wp:positionH relativeFrom="margin">
              <wp:align>center</wp:align>
            </wp:positionH>
            <wp:positionV relativeFrom="page">
              <wp:align>top</wp:align>
            </wp:positionV>
            <wp:extent cx="7631430" cy="107886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 template background2.jpg"/>
                    <pic:cNvPicPr/>
                  </pic:nvPicPr>
                  <pic:blipFill rotWithShape="1">
                    <a:blip r:embed="rId12" cstate="email">
                      <a:extLst>
                        <a:ext uri="{28A0092B-C50C-407E-A947-70E740481C1C}">
                          <a14:useLocalDpi xmlns:a14="http://schemas.microsoft.com/office/drawing/2010/main"/>
                        </a:ext>
                      </a:extLst>
                    </a:blip>
                    <a:srcRect l="-23" t="-6" r="-23" b="-6"/>
                    <a:stretch/>
                  </pic:blipFill>
                  <pic:spPr bwMode="auto">
                    <a:xfrm>
                      <a:off x="0" y="0"/>
                      <a:ext cx="7631430" cy="1078865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3BA92" w14:textId="78C10C91" w:rsidR="00053EDE" w:rsidRDefault="007110FB" w:rsidP="002A237B">
      <w:r>
        <w:rPr>
          <w:noProof/>
          <w:lang w:eastAsia="en-GB"/>
        </w:rPr>
        <mc:AlternateContent>
          <mc:Choice Requires="wps">
            <w:drawing>
              <wp:anchor distT="0" distB="0" distL="0" distR="0" simplePos="0" relativeHeight="251671552" behindDoc="0" locked="0" layoutInCell="1" allowOverlap="1" wp14:anchorId="210C02A6" wp14:editId="64CE6A67">
                <wp:simplePos x="0" y="0"/>
                <wp:positionH relativeFrom="margin">
                  <wp:posOffset>-599440</wp:posOffset>
                </wp:positionH>
                <wp:positionV relativeFrom="paragraph">
                  <wp:posOffset>344170</wp:posOffset>
                </wp:positionV>
                <wp:extent cx="7048500" cy="90708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7048500" cy="9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01B3AFC5" w:rsidR="007110FB" w:rsidRPr="00DB63A8" w:rsidRDefault="005760DA" w:rsidP="007110FB">
                            <w:pPr>
                              <w:pStyle w:val="1CoverPage"/>
                            </w:pPr>
                            <w:r>
                              <w:rPr>
                                <w:lang w:eastAsia="en-GB"/>
                              </w:rPr>
                              <w:t>Course Design Manager</w:t>
                            </w:r>
                            <w:r w:rsidR="004B282A">
                              <w:rPr>
                                <w:lang w:eastAsia="en-GB"/>
                              </w:rPr>
                              <w:t xml:space="preserve">, </w:t>
                            </w:r>
                            <w:r>
                              <w:rPr>
                                <w:lang w:eastAsia="en-GB"/>
                              </w:rPr>
                              <w:t xml:space="preserve">Digital </w:t>
                            </w:r>
                            <w:r w:rsidR="00996E83">
                              <w:rPr>
                                <w:lang w:eastAsia="en-GB"/>
                              </w:rPr>
                              <w:t>Education</w:t>
                            </w:r>
                            <w:r>
                              <w:rPr>
                                <w:lang w:eastAsia="en-GB"/>
                              </w:rPr>
                              <w:t xml:space="preserve"> Service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C02A6" id="_x0000_t202" coordsize="21600,21600" o:spt="202" path="m,l,21600r21600,l21600,xe">
                <v:stroke joinstyle="miter"/>
                <v:path gradientshapeok="t" o:connecttype="rect"/>
              </v:shapetype>
              <v:shape id="Text Box 2" o:spid="_x0000_s1026" type="#_x0000_t202" style="position:absolute;margin-left:-47.2pt;margin-top:27.1pt;width:555pt;height:71.4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" filled="f" stroked="f">
                <v:textbox inset="0,0,0,0">
                  <w:txbxContent>
                    <w:p w14:paraId="68DBE704" w14:textId="77777777" w:rsidR="007110FB" w:rsidRPr="002A0A20" w:rsidRDefault="007110FB" w:rsidP="007110FB">
                      <w:pPr>
                        <w:pStyle w:val="BasicParagraph"/>
                        <w:spacing w:line="276" w:lineRule="auto"/>
                        <w:rPr>
                          <w:rFonts w:ascii="Arial" w:hAnsi="Arial" w:cs="Arial"/>
                          <w:b/>
                          <w:color w:val="FFFFFF" w:themeColor="background1"/>
                          <w:sz w:val="36"/>
                          <w:szCs w:val="36"/>
                          <w14:textOutline w14:w="9525" w14:cap="flat" w14:cmpd="sng" w14:algn="ctr">
                            <w14:noFill/>
                            <w14:prstDash w14:val="solid"/>
                            <w14:round/>
                          </w14:textOutline>
                        </w:rPr>
                      </w:pPr>
                      <w:r>
                        <w:rPr>
                          <w:rFonts w:ascii="Arial" w:hAnsi="Arial" w:cs="Arial"/>
                          <w:b/>
                          <w:color w:val="FFFFFF" w:themeColor="background1"/>
                          <w:sz w:val="36"/>
                          <w:szCs w:val="36"/>
                          <w14:textOutline w14:w="9525" w14:cap="flat" w14:cmpd="sng" w14:algn="ctr">
                            <w14:noFill/>
                            <w14:prstDash w14:val="solid"/>
                            <w14:round/>
                          </w14:textOutline>
                        </w:rPr>
                        <w:t>CANDIDATE BRIEF</w:t>
                      </w:r>
                    </w:p>
                    <w:p w14:paraId="573A75AB" w14:textId="01B3AFC5" w:rsidR="007110FB" w:rsidRPr="00DB63A8" w:rsidRDefault="005760DA" w:rsidP="007110FB">
                      <w:pPr>
                        <w:pStyle w:val="1CoverPage"/>
                      </w:pPr>
                      <w:r>
                        <w:rPr>
                          <w:lang w:eastAsia="en-GB"/>
                        </w:rPr>
                        <w:t>Course Design Manager</w:t>
                      </w:r>
                      <w:r w:rsidR="004B282A">
                        <w:rPr>
                          <w:lang w:eastAsia="en-GB"/>
                        </w:rPr>
                        <w:t xml:space="preserve">, </w:t>
                      </w:r>
                      <w:r>
                        <w:rPr>
                          <w:lang w:eastAsia="en-GB"/>
                        </w:rPr>
                        <w:t xml:space="preserve">Digital </w:t>
                      </w:r>
                      <w:r w:rsidR="00996E83">
                        <w:rPr>
                          <w:lang w:eastAsia="en-GB"/>
                        </w:rPr>
                        <w:t>Education</w:t>
                      </w:r>
                      <w:r>
                        <w:rPr>
                          <w:lang w:eastAsia="en-GB"/>
                        </w:rPr>
                        <w:t xml:space="preserve"> Service</w:t>
                      </w:r>
                    </w:p>
                  </w:txbxContent>
                </v:textbox>
                <w10:wrap anchorx="margin"/>
              </v:shape>
            </w:pict>
          </mc:Fallback>
        </mc:AlternateContent>
      </w:r>
    </w:p>
    <w:p w14:paraId="6EA5892C" w14:textId="6D95CFCB" w:rsidR="00053EDE" w:rsidRDefault="00053EDE" w:rsidP="002A237B"/>
    <w:p w14:paraId="29DD5510" w14:textId="77777777" w:rsidR="00053EDE" w:rsidRDefault="00053EDE" w:rsidP="002A237B"/>
    <w:p w14:paraId="10718C61" w14:textId="7B4189C8" w:rsidR="00053EDE" w:rsidRDefault="00631D11" w:rsidP="002A237B">
      <w:r>
        <w:rPr>
          <w:noProof/>
          <w:lang w:eastAsia="en-GB"/>
        </w:rPr>
        <mc:AlternateContent>
          <mc:Choice Requires="wps">
            <w:drawing>
              <wp:anchor distT="0" distB="0" distL="114300" distR="114300" simplePos="0" relativeHeight="251669504" behindDoc="0" locked="0" layoutInCell="1" allowOverlap="1" wp14:anchorId="1A4ED0B5" wp14:editId="41DAE5ED">
                <wp:simplePos x="0" y="0"/>
                <wp:positionH relativeFrom="margin">
                  <wp:posOffset>-494665</wp:posOffset>
                </wp:positionH>
                <wp:positionV relativeFrom="paragraph">
                  <wp:posOffset>6015355</wp:posOffset>
                </wp:positionV>
                <wp:extent cx="6946265" cy="2541181"/>
                <wp:effectExtent l="0" t="0" r="6985" b="0"/>
                <wp:wrapNone/>
                <wp:docPr id="4" name="Text Box 4"/>
                <wp:cNvGraphicFramePr/>
                <a:graphic xmlns:a="http://schemas.openxmlformats.org/drawingml/2006/main">
                  <a:graphicData uri="http://schemas.microsoft.com/office/word/2010/wordprocessingShape">
                    <wps:wsp>
                      <wps:cNvSpPr txBox="1"/>
                      <wps:spPr>
                        <a:xfrm>
                          <a:off x="0" y="0"/>
                          <a:ext cx="6946265" cy="25411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AD1F5A" w14:textId="29B693A5" w:rsidR="00631D11" w:rsidRDefault="00631D11" w:rsidP="00631D11">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5760DA">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60DA">
                              <w:rPr>
                                <w:lang w:eastAsia="en-GB"/>
                              </w:rPr>
                              <w:t>3</w:t>
                            </w:r>
                            <w:r w:rsidR="00100B97">
                              <w:rPr>
                                <w:lang w:eastAsia="en-GB"/>
                              </w:rPr>
                              <w:t>3,</w:t>
                            </w:r>
                            <w:r w:rsidR="001B6308">
                              <w:rPr>
                                <w:lang w:eastAsia="en-GB"/>
                              </w:rPr>
                              <w:t>797</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B6308">
                              <w:rPr>
                                <w:lang w:eastAsia="en-GB"/>
                              </w:rPr>
                              <w:t xml:space="preserve">40,322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5760DA">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19DCBF" w14:textId="33A89455" w:rsidR="00631D11" w:rsidRDefault="00631D11" w:rsidP="00631D11">
                            <w:pPr>
                              <w:pStyle w:val="1CoverPage"/>
                              <w:rPr>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AD5421">
                              <w:rPr>
                                <w:lang w:eastAsia="en-GB"/>
                              </w:rPr>
                              <w:t>CSDLS1058</w:t>
                            </w:r>
                            <w:bookmarkStart w:id="0" w:name="_GoBack"/>
                            <w:bookmarkEnd w:id="0"/>
                          </w:p>
                          <w:p w14:paraId="654F5924" w14:textId="301BB93C" w:rsidR="00AD5421" w:rsidRDefault="00AD5421" w:rsidP="00631D11">
                            <w:pPr>
                              <w:pStyle w:val="1CoverPage"/>
                              <w:rPr>
                                <w:lang w:eastAsia="en-GB"/>
                              </w:rPr>
                            </w:pPr>
                          </w:p>
                          <w:p w14:paraId="166E91B9" w14:textId="2AD92958" w:rsidR="00AD5421" w:rsidRDefault="00AD5421" w:rsidP="00631D11">
                            <w:pPr>
                              <w:pStyle w:val="1CoverPage"/>
                            </w:pPr>
                          </w:p>
                          <w:p w14:paraId="033659EA" w14:textId="596BCEAA" w:rsidR="00631D11" w:rsidRDefault="00AD5421" w:rsidP="00631D11">
                            <w:pPr>
                              <w:pStyle w:val="1CoverPage"/>
                            </w:pPr>
                            <w:r>
                              <w:br/>
                              <w:t xml:space="preserve">Fixed term for </w:t>
                            </w:r>
                            <w:r w:rsidR="006567D7">
                              <w:t>2</w:t>
                            </w:r>
                            <w:r>
                              <w:t xml:space="preserve"> year due to funding</w:t>
                            </w:r>
                          </w:p>
                          <w:p w14:paraId="45D84A85" w14:textId="75969D46" w:rsidR="00AD5421" w:rsidRDefault="00AD5421" w:rsidP="00631D11">
                            <w:pPr>
                              <w:pStyle w:val="1CoverPage"/>
                            </w:pPr>
                            <w:r>
                              <w:t xml:space="preserve">We will consider flexible working arrangements </w:t>
                            </w:r>
                          </w:p>
                          <w:p w14:paraId="6157A38F" w14:textId="77777777" w:rsidR="007110FB" w:rsidRDefault="007110FB" w:rsidP="007110FB"/>
                          <w:p w14:paraId="7A2AA05A" w14:textId="2774A4E7" w:rsidR="007110FB" w:rsidRPr="004E3574" w:rsidRDefault="007110FB" w:rsidP="007110FB">
                            <w:pPr>
                              <w:rPr>
                                <w:b/>
                                <w:color w:val="FFFFFF" w:themeColor="background1"/>
                                <w:sz w:val="32"/>
                                <w:szCs w:val="32"/>
                              </w:rPr>
                            </w:pPr>
                          </w:p>
                          <w:p w14:paraId="5056A31E" w14:textId="77777777" w:rsidR="007110FB" w:rsidRDefault="007110FB" w:rsidP="007110F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ED0B5" id="_x0000_t202" coordsize="21600,21600" o:spt="202" path="m,l,21600r21600,l21600,xe">
                <v:stroke joinstyle="miter"/>
                <v:path gradientshapeok="t" o:connecttype="rect"/>
              </v:shapetype>
              <v:shape id="Text Box 4" o:spid="_x0000_s1027" type="#_x0000_t202" style="position:absolute;margin-left:-38.95pt;margin-top:473.65pt;width:546.95pt;height:20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" filled="f" stroked="f">
                <v:textbox inset="0,,0">
                  <w:txbxContent>
                    <w:p w14:paraId="2FAD1F5A" w14:textId="29B693A5" w:rsidR="00631D11" w:rsidRDefault="00631D11" w:rsidP="00631D11">
                      <w:pPr>
                        <w:pStyle w:val="1CoverPage"/>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Grade </w:t>
                      </w:r>
                      <w:r w:rsidR="005760DA">
                        <w:rPr>
                          <w:lang w:eastAsia="en-GB"/>
                        </w:rPr>
                        <w:t>7</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60DA">
                        <w:rPr>
                          <w:lang w:eastAsia="en-GB"/>
                        </w:rPr>
                        <w:t>3</w:t>
                      </w:r>
                      <w:r w:rsidR="00100B97">
                        <w:rPr>
                          <w:lang w:eastAsia="en-GB"/>
                        </w:rPr>
                        <w:t>3,</w:t>
                      </w:r>
                      <w:r w:rsidR="001B6308">
                        <w:rPr>
                          <w:lang w:eastAsia="en-GB"/>
                        </w:rPr>
                        <w:t>797</w:t>
                      </w:r>
                      <w:r>
                        <w:rPr>
                          <w:noProof/>
                          <w:lang w:eastAsia="en-GB"/>
                        </w:rPr>
                        <w:t xml:space="preserve">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B6308">
                        <w:rPr>
                          <w:lang w:eastAsia="en-GB"/>
                        </w:rPr>
                        <w:t xml:space="preserve">40,322 </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5760DA">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19DCBF" w14:textId="33A89455" w:rsidR="00631D11" w:rsidRDefault="00631D11" w:rsidP="00631D11">
                      <w:pPr>
                        <w:pStyle w:val="1CoverPage"/>
                        <w:rPr>
                          <w:lang w:eastAsia="en-GB"/>
                        </w:rPr>
                      </w:pP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Reference: </w:t>
                      </w:r>
                      <w:r w:rsidR="00AD5421">
                        <w:rPr>
                          <w:lang w:eastAsia="en-GB"/>
                        </w:rPr>
                        <w:t>CSDLS1058</w:t>
                      </w:r>
                      <w:bookmarkStart w:id="1" w:name="_GoBack"/>
                      <w:bookmarkEnd w:id="1"/>
                    </w:p>
                    <w:p w14:paraId="654F5924" w14:textId="301BB93C" w:rsidR="00AD5421" w:rsidRDefault="00AD5421" w:rsidP="00631D11">
                      <w:pPr>
                        <w:pStyle w:val="1CoverPage"/>
                        <w:rPr>
                          <w:lang w:eastAsia="en-GB"/>
                        </w:rPr>
                      </w:pPr>
                    </w:p>
                    <w:p w14:paraId="166E91B9" w14:textId="2AD92958" w:rsidR="00AD5421" w:rsidRDefault="00AD5421" w:rsidP="00631D11">
                      <w:pPr>
                        <w:pStyle w:val="1CoverPage"/>
                      </w:pPr>
                    </w:p>
                    <w:p w14:paraId="033659EA" w14:textId="596BCEAA" w:rsidR="00631D11" w:rsidRDefault="00AD5421" w:rsidP="00631D11">
                      <w:pPr>
                        <w:pStyle w:val="1CoverPage"/>
                      </w:pPr>
                      <w:r>
                        <w:br/>
                        <w:t xml:space="preserve">Fixed term for </w:t>
                      </w:r>
                      <w:r w:rsidR="006567D7">
                        <w:t>2</w:t>
                      </w:r>
                      <w:r>
                        <w:t xml:space="preserve"> year due to funding</w:t>
                      </w:r>
                    </w:p>
                    <w:p w14:paraId="45D84A85" w14:textId="75969D46" w:rsidR="00AD5421" w:rsidRDefault="00AD5421" w:rsidP="00631D11">
                      <w:pPr>
                        <w:pStyle w:val="1CoverPage"/>
                      </w:pPr>
                      <w:r>
                        <w:t xml:space="preserve">We will consider flexible working arrangements </w:t>
                      </w:r>
                    </w:p>
                    <w:p w14:paraId="6157A38F" w14:textId="77777777" w:rsidR="007110FB" w:rsidRDefault="007110FB" w:rsidP="007110FB"/>
                    <w:p w14:paraId="7A2AA05A" w14:textId="2774A4E7" w:rsidR="007110FB" w:rsidRPr="004E3574" w:rsidRDefault="007110FB" w:rsidP="007110FB">
                      <w:pPr>
                        <w:rPr>
                          <w:b/>
                          <w:color w:val="FFFFFF" w:themeColor="background1"/>
                          <w:sz w:val="32"/>
                          <w:szCs w:val="32"/>
                        </w:rPr>
                      </w:pPr>
                    </w:p>
                    <w:p w14:paraId="5056A31E" w14:textId="77777777" w:rsidR="007110FB" w:rsidRDefault="007110FB" w:rsidP="007110FB"/>
                  </w:txbxContent>
                </v:textbox>
                <w10:wrap anchorx="margin"/>
              </v:shape>
            </w:pict>
          </mc:Fallback>
        </mc:AlternateContent>
      </w:r>
      <w:r w:rsidR="007F4D98">
        <w:rPr>
          <w:rFonts w:eastAsia="Times New Roman"/>
          <w:noProof/>
          <w:lang w:eastAsia="en-GB"/>
        </w:rPr>
        <w:drawing>
          <wp:anchor distT="0" distB="0" distL="114300" distR="114300" simplePos="0" relativeHeight="251667456" behindDoc="1" locked="0" layoutInCell="1" allowOverlap="1" wp14:anchorId="036EA8D6" wp14:editId="31C792A7">
            <wp:simplePos x="0" y="0"/>
            <wp:positionH relativeFrom="page">
              <wp:align>right</wp:align>
            </wp:positionH>
            <wp:positionV relativeFrom="page">
              <wp:posOffset>2541905</wp:posOffset>
            </wp:positionV>
            <wp:extent cx="7588827" cy="5400000"/>
            <wp:effectExtent l="0" t="0" r="0" b="0"/>
            <wp:wrapTight wrapText="bothSides">
              <wp:wrapPolygon edited="0">
                <wp:start x="0" y="0"/>
                <wp:lineTo x="0" y="21491"/>
                <wp:lineTo x="21528" y="21491"/>
                <wp:lineTo x="21528" y="0"/>
                <wp:lineTo x="0" y="0"/>
              </wp:wrapPolygon>
            </wp:wrapTight>
            <wp:docPr id="5" name="Picture 5" descr="cid:86E1D72A-8EEC-4CD7-9EAE-A099CC4E3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C3212-D40B-4918-BA53-BD0FFD107641" descr="cid:86E1D72A-8EEC-4CD7-9EAE-A099CC4E33B7"/>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7588827" cy="54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FB36C" w14:textId="6A2DD497" w:rsidR="00053EDE" w:rsidRDefault="00053EDE" w:rsidP="002A237B"/>
    <w:p w14:paraId="3AC811EC" w14:textId="3A7DA69E" w:rsidR="00053EDE" w:rsidRDefault="00053EDE" w:rsidP="002A237B"/>
    <w:p w14:paraId="285A6256" w14:textId="6A1D4200" w:rsidR="00053EDE" w:rsidRDefault="00053EDE" w:rsidP="002A237B"/>
    <w:p w14:paraId="4901A6D9" w14:textId="77777777" w:rsidR="00053EDE" w:rsidRDefault="00053EDE" w:rsidP="002A237B"/>
    <w:p w14:paraId="30CB3D75" w14:textId="5F76BD0C" w:rsidR="00053EDE" w:rsidRDefault="00053EDE" w:rsidP="002A237B"/>
    <w:p w14:paraId="21E80475" w14:textId="5238C131" w:rsidR="00053EDE" w:rsidRDefault="00053EDE" w:rsidP="002A237B"/>
    <w:p w14:paraId="0CA5FB80" w14:textId="0CE3831E" w:rsidR="003D60F0" w:rsidRDefault="005760DA" w:rsidP="00AD5421">
      <w:pPr>
        <w:pStyle w:val="2MainHeadings"/>
        <w:rPr>
          <w:noProof/>
          <w:lang w:eastAsia="en-GB"/>
        </w:rPr>
      </w:pPr>
      <w:r w:rsidRPr="005760DA">
        <w:rPr>
          <w:lang w:eastAsia="en-GB"/>
        </w:rPr>
        <w:lastRenderedPageBreak/>
        <w:t xml:space="preserve">Course Design Manager </w:t>
      </w:r>
    </w:p>
    <w:p w14:paraId="56AE04D6" w14:textId="336E6110" w:rsidR="003D60F0" w:rsidRPr="00190031" w:rsidRDefault="005760DA" w:rsidP="00AD5421">
      <w:pPr>
        <w:pStyle w:val="2MainHeadings"/>
        <w:rPr>
          <w:lang w:eastAsia="en-GB"/>
        </w:rPr>
      </w:pPr>
      <w:r>
        <w:rPr>
          <w:lang w:eastAsia="en-GB"/>
        </w:rPr>
        <w:t xml:space="preserve">Digital </w:t>
      </w:r>
      <w:r w:rsidR="00996E83">
        <w:rPr>
          <w:lang w:eastAsia="en-GB"/>
        </w:rPr>
        <w:t xml:space="preserve">Education </w:t>
      </w:r>
      <w:r>
        <w:rPr>
          <w:lang w:eastAsia="en-GB"/>
        </w:rPr>
        <w:t>Service</w:t>
      </w:r>
    </w:p>
    <w:p w14:paraId="6CFC6D71" w14:textId="77777777" w:rsidR="003D60F0" w:rsidRDefault="003D60F0" w:rsidP="00AD5421">
      <w:pPr>
        <w:pStyle w:val="4MainContent"/>
      </w:pPr>
    </w:p>
    <w:p w14:paraId="5F9DB7D6" w14:textId="77777777" w:rsidR="00AD5421" w:rsidRPr="005760DA" w:rsidRDefault="00AD5421" w:rsidP="00AD5421">
      <w:pPr>
        <w:pStyle w:val="3QuestionsSubHeadings"/>
        <w:rPr>
          <w:lang w:eastAsia="en-GB"/>
        </w:rPr>
      </w:pPr>
      <w:r w:rsidRPr="005760DA">
        <w:rPr>
          <w:lang w:eastAsia="en-GB"/>
        </w:rPr>
        <w:t xml:space="preserve">Can you work with subject matter experts to </w:t>
      </w:r>
      <w:r>
        <w:rPr>
          <w:lang w:eastAsia="en-GB"/>
        </w:rPr>
        <w:t xml:space="preserve">design </w:t>
      </w:r>
      <w:r w:rsidRPr="005760DA">
        <w:rPr>
          <w:lang w:eastAsia="en-GB"/>
        </w:rPr>
        <w:t>innovative learning opportunities? Do you have proven experience of</w:t>
      </w:r>
      <w:r>
        <w:rPr>
          <w:lang w:eastAsia="en-GB"/>
        </w:rPr>
        <w:t xml:space="preserve"> managing a team to produce </w:t>
      </w:r>
      <w:r w:rsidRPr="005760DA">
        <w:rPr>
          <w:lang w:eastAsia="en-GB"/>
        </w:rPr>
        <w:t xml:space="preserve">quality courses based on sound pedagogical principles? </w:t>
      </w:r>
    </w:p>
    <w:p w14:paraId="40A27AD0" w14:textId="77777777" w:rsidR="00AD5421" w:rsidRDefault="00AD5421" w:rsidP="00AD5421">
      <w:pPr>
        <w:pStyle w:val="4MainContent"/>
      </w:pPr>
    </w:p>
    <w:p w14:paraId="344E50E2" w14:textId="77777777" w:rsidR="00AD5421" w:rsidRPr="005760DA" w:rsidRDefault="00AD5421" w:rsidP="00AD5421">
      <w:pPr>
        <w:pStyle w:val="4MainContent"/>
        <w:rPr>
          <w:lang w:eastAsia="en-GB"/>
        </w:rPr>
      </w:pPr>
      <w:r w:rsidRPr="005760DA">
        <w:rPr>
          <w:lang w:eastAsia="en-GB"/>
        </w:rPr>
        <w:t xml:space="preserve">You will work with the Digital </w:t>
      </w:r>
      <w:r>
        <w:rPr>
          <w:lang w:eastAsia="en-GB"/>
        </w:rPr>
        <w:t>Education Service (DES</w:t>
      </w:r>
      <w:r w:rsidRPr="005760DA">
        <w:rPr>
          <w:lang w:eastAsia="en-GB"/>
        </w:rPr>
        <w:t xml:space="preserve">), subject matter experts and external stakeholders to design and oversee production of high quality, professional and innovative learning for online and blended learning courses. All learning development will be in line with the vision and ethos of the University and the University’s Digital Learning and Blended Learning strategies. Courses will be available to University of Leeds students, external stakeholders or the general public, all with a wide range of interests and learning expectations, and on platforms such as </w:t>
      </w:r>
      <w:proofErr w:type="spellStart"/>
      <w:r w:rsidRPr="005760DA">
        <w:rPr>
          <w:lang w:eastAsia="en-GB"/>
        </w:rPr>
        <w:t>FutureLearn</w:t>
      </w:r>
      <w:proofErr w:type="spellEnd"/>
      <w:r w:rsidRPr="005760DA">
        <w:rPr>
          <w:lang w:eastAsia="en-GB"/>
        </w:rPr>
        <w:t>, and the University’s internal virtual learning environment (VLE),</w:t>
      </w:r>
    </w:p>
    <w:p w14:paraId="3B81C757" w14:textId="77777777" w:rsidR="00AD5421" w:rsidRPr="005760DA" w:rsidRDefault="00AD5421" w:rsidP="00AD5421">
      <w:pPr>
        <w:pStyle w:val="4MainContent"/>
        <w:rPr>
          <w:lang w:eastAsia="en-GB"/>
        </w:rPr>
      </w:pPr>
    </w:p>
    <w:p w14:paraId="7CC93B41" w14:textId="77777777" w:rsidR="00AD5421" w:rsidRPr="005760DA" w:rsidRDefault="00AD5421" w:rsidP="00AD5421">
      <w:pPr>
        <w:pStyle w:val="4MainContent"/>
        <w:rPr>
          <w:lang w:eastAsia="en-GB"/>
        </w:rPr>
      </w:pPr>
      <w:r>
        <w:rPr>
          <w:lang w:eastAsia="en-GB"/>
        </w:rPr>
        <w:t>W</w:t>
      </w:r>
      <w:r w:rsidRPr="005760DA">
        <w:rPr>
          <w:lang w:eastAsia="en-GB"/>
        </w:rPr>
        <w:t xml:space="preserve">orking closely with all members of </w:t>
      </w:r>
      <w:r>
        <w:rPr>
          <w:lang w:eastAsia="en-GB"/>
        </w:rPr>
        <w:t>the DES, y</w:t>
      </w:r>
      <w:r w:rsidRPr="005760DA">
        <w:rPr>
          <w:lang w:eastAsia="en-GB"/>
        </w:rPr>
        <w:t>ou will support the management of the team and lead the day-to-day activity of a team of course</w:t>
      </w:r>
      <w:r>
        <w:rPr>
          <w:lang w:eastAsia="en-GB"/>
        </w:rPr>
        <w:t xml:space="preserve"> developers</w:t>
      </w:r>
      <w:r w:rsidRPr="005760DA">
        <w:rPr>
          <w:lang w:eastAsia="en-GB"/>
        </w:rPr>
        <w:t>.</w:t>
      </w:r>
    </w:p>
    <w:p w14:paraId="4EF326F8" w14:textId="77777777" w:rsidR="00AD5421" w:rsidRPr="005760DA" w:rsidRDefault="00AD5421" w:rsidP="00AD5421">
      <w:pPr>
        <w:pStyle w:val="4MainContent"/>
        <w:rPr>
          <w:lang w:eastAsia="en-GB"/>
        </w:rPr>
      </w:pPr>
    </w:p>
    <w:p w14:paraId="612AE9C2" w14:textId="77777777" w:rsidR="00AD5421" w:rsidRPr="005760DA" w:rsidRDefault="00AD5421" w:rsidP="00AD5421">
      <w:pPr>
        <w:pStyle w:val="4MainContent"/>
        <w:rPr>
          <w:lang w:eastAsia="en-GB"/>
        </w:rPr>
      </w:pPr>
      <w:r w:rsidRPr="005760DA">
        <w:rPr>
          <w:lang w:eastAsia="en-GB"/>
        </w:rPr>
        <w:t xml:space="preserve">You will have excellent communication and organisational skills and experience of the professional and timely delivery of multiple, concurrent production projects preferably within an online learning environment.  </w:t>
      </w:r>
    </w:p>
    <w:p w14:paraId="12755780" w14:textId="77777777" w:rsidR="003D60F0" w:rsidRPr="00355B53" w:rsidRDefault="003D60F0" w:rsidP="00AD5421">
      <w:pPr>
        <w:pStyle w:val="4MainContent"/>
      </w:pPr>
    </w:p>
    <w:p w14:paraId="3AAA87D7" w14:textId="77777777" w:rsidR="003D60F0" w:rsidRPr="00355B53" w:rsidRDefault="003D60F0" w:rsidP="00AD5421">
      <w:pPr>
        <w:pStyle w:val="NoSpacing"/>
        <w:spacing w:line="276" w:lineRule="auto"/>
        <w:jc w:val="both"/>
        <w:rPr>
          <w:b/>
          <w:bCs/>
          <w:color w:val="000000"/>
          <w:sz w:val="32"/>
          <w:szCs w:val="32"/>
        </w:rPr>
      </w:pPr>
      <w:r w:rsidRPr="00355B53">
        <w:rPr>
          <w:b/>
          <w:bCs/>
          <w:color w:val="000000"/>
          <w:sz w:val="32"/>
          <w:szCs w:val="32"/>
        </w:rPr>
        <w:t>What does the role entail?</w:t>
      </w:r>
    </w:p>
    <w:p w14:paraId="3B2A21BE" w14:textId="77777777" w:rsidR="003D60F0" w:rsidRDefault="003D60F0" w:rsidP="00AD5421">
      <w:pPr>
        <w:pStyle w:val="NoSpacing"/>
        <w:spacing w:line="276" w:lineRule="auto"/>
        <w:jc w:val="both"/>
      </w:pPr>
    </w:p>
    <w:p w14:paraId="5A5D394F" w14:textId="1F55E452" w:rsidR="003D60F0" w:rsidRDefault="003D60F0" w:rsidP="00AD5421">
      <w:pPr>
        <w:pStyle w:val="NoSpacing"/>
        <w:spacing w:line="276" w:lineRule="auto"/>
        <w:jc w:val="both"/>
      </w:pPr>
      <w:r>
        <w:t xml:space="preserve">As a </w:t>
      </w:r>
      <w:r w:rsidR="005760DA">
        <w:rPr>
          <w:lang w:eastAsia="en-GB"/>
        </w:rPr>
        <w:t>Course Design Manager</w:t>
      </w:r>
      <w:r>
        <w:rPr>
          <w:noProof/>
          <w:lang w:eastAsia="en-GB"/>
        </w:rPr>
        <w:t xml:space="preserve"> </w:t>
      </w:r>
      <w:r>
        <w:t xml:space="preserve">your main duties will include: </w:t>
      </w:r>
    </w:p>
    <w:p w14:paraId="739BF808" w14:textId="014A52B7" w:rsidR="005760DA" w:rsidRDefault="005760DA" w:rsidP="00AD5421">
      <w:pPr>
        <w:pStyle w:val="5BulletPoints"/>
        <w:numPr>
          <w:ilvl w:val="0"/>
          <w:numId w:val="3"/>
        </w:numPr>
      </w:pPr>
      <w:r>
        <w:t xml:space="preserve">Overseeing and managing the day-to-day activities of </w:t>
      </w:r>
      <w:r w:rsidR="00E60D94">
        <w:t>D</w:t>
      </w:r>
      <w:r w:rsidR="00996E83">
        <w:t>ES</w:t>
      </w:r>
      <w:r w:rsidR="00E60D94">
        <w:t xml:space="preserve"> </w:t>
      </w:r>
      <w:r>
        <w:t>content team members, taking responsibility for the quality of outputs;</w:t>
      </w:r>
    </w:p>
    <w:p w14:paraId="41872F89" w14:textId="77777777" w:rsidR="005760DA" w:rsidRDefault="005760DA" w:rsidP="00AD5421">
      <w:pPr>
        <w:pStyle w:val="5BulletPoints"/>
        <w:numPr>
          <w:ilvl w:val="0"/>
          <w:numId w:val="3"/>
        </w:numPr>
      </w:pPr>
      <w:r w:rsidRPr="00A55AE0">
        <w:t xml:space="preserve">Working </w:t>
      </w:r>
      <w:r>
        <w:t>with the team</w:t>
      </w:r>
      <w:r w:rsidRPr="00A55AE0">
        <w:t>, subject matter experts and other stakeholders to design pedagogically robust</w:t>
      </w:r>
      <w:r>
        <w:t>, quality-assured</w:t>
      </w:r>
      <w:r w:rsidRPr="00A55AE0">
        <w:t xml:space="preserve"> online and blended</w:t>
      </w:r>
      <w:r>
        <w:t xml:space="preserve"> learning journeys, </w:t>
      </w:r>
      <w:r w:rsidRPr="00A55AE0">
        <w:t>e-learning activities and assessment models</w:t>
      </w:r>
      <w:r w:rsidRPr="004C3BD1">
        <w:t xml:space="preserve"> </w:t>
      </w:r>
      <w:r w:rsidRPr="00A55AE0">
        <w:t>interactive learning experiences and robust collaborative learning opportunities</w:t>
      </w:r>
      <w:r>
        <w:t>;</w:t>
      </w:r>
    </w:p>
    <w:p w14:paraId="3C30D9F7" w14:textId="77777777" w:rsidR="005760DA" w:rsidRDefault="005760DA" w:rsidP="00AD5421">
      <w:pPr>
        <w:pStyle w:val="5BulletPoints"/>
        <w:numPr>
          <w:ilvl w:val="0"/>
          <w:numId w:val="3"/>
        </w:numPr>
      </w:pPr>
      <w:r>
        <w:t>Managing content and course production in liaison with team members, external production companies and other stakeholders, e</w:t>
      </w:r>
      <w:r w:rsidRPr="00D50CC8">
        <w:t xml:space="preserve">nsuring that the functionality is in line with the </w:t>
      </w:r>
      <w:r>
        <w:t xml:space="preserve">instructional </w:t>
      </w:r>
      <w:r w:rsidRPr="00D50CC8">
        <w:t>design principles</w:t>
      </w:r>
      <w:r>
        <w:t>;</w:t>
      </w:r>
    </w:p>
    <w:p w14:paraId="3926B292" w14:textId="77777777" w:rsidR="005760DA" w:rsidRDefault="005760DA" w:rsidP="00AD5421">
      <w:pPr>
        <w:pStyle w:val="5BulletPoints"/>
        <w:numPr>
          <w:ilvl w:val="0"/>
          <w:numId w:val="3"/>
        </w:numPr>
      </w:pPr>
      <w:r>
        <w:t>Working with external and internal learning platforms, including day-to-day liaison with platform representatives;</w:t>
      </w:r>
    </w:p>
    <w:p w14:paraId="1C9D5CB7" w14:textId="7E5A0121" w:rsidR="005760DA" w:rsidRPr="00284CAB" w:rsidRDefault="005760DA" w:rsidP="00AD5421">
      <w:pPr>
        <w:pStyle w:val="5BulletPoints"/>
        <w:numPr>
          <w:ilvl w:val="0"/>
          <w:numId w:val="3"/>
        </w:numPr>
      </w:pPr>
      <w:r>
        <w:lastRenderedPageBreak/>
        <w:t>Supporting th</w:t>
      </w:r>
      <w:r w:rsidR="00996E83">
        <w:t>e professional development of DE</w:t>
      </w:r>
      <w:r w:rsidR="0070761C">
        <w:t>S</w:t>
      </w:r>
      <w:r>
        <w:t xml:space="preserve"> team members;</w:t>
      </w:r>
    </w:p>
    <w:p w14:paraId="5BFA8B81" w14:textId="77777777" w:rsidR="005760DA" w:rsidRDefault="005760DA" w:rsidP="00AD5421">
      <w:pPr>
        <w:pStyle w:val="5BulletPoints"/>
        <w:numPr>
          <w:ilvl w:val="0"/>
          <w:numId w:val="3"/>
        </w:numPr>
      </w:pPr>
      <w:r>
        <w:t>Ensuring compliance with</w:t>
      </w:r>
      <w:r w:rsidRPr="00B5568D">
        <w:t xml:space="preserve"> relevant University policies such as those defining social media, digital strategy, design, accessibility, copyright and Intellectual Property standards</w:t>
      </w:r>
      <w:r>
        <w:t>.</w:t>
      </w:r>
    </w:p>
    <w:p w14:paraId="6B26E94D" w14:textId="471F9B8D" w:rsidR="003D60F0" w:rsidRPr="005760DA" w:rsidRDefault="003D60F0" w:rsidP="00AD5421">
      <w:pPr>
        <w:pStyle w:val="5BulletPoints"/>
        <w:numPr>
          <w:ilvl w:val="0"/>
          <w:numId w:val="0"/>
        </w:numPr>
        <w:rPr>
          <w:color w:val="000000"/>
        </w:rPr>
      </w:pPr>
    </w:p>
    <w:p w14:paraId="4ED125E2" w14:textId="77777777" w:rsidR="003D60F0" w:rsidRDefault="003D60F0" w:rsidP="00AD5421">
      <w:pPr>
        <w:pStyle w:val="NoSpacing"/>
        <w:spacing w:line="276" w:lineRule="auto"/>
        <w:jc w:val="both"/>
        <w:rPr>
          <w:color w:val="000000"/>
        </w:rPr>
      </w:pPr>
      <w:r>
        <w:rPr>
          <w:color w:val="000000"/>
        </w:rPr>
        <w:t>These duties provide a framework for the role and should not be regarded as a definitive list. Other reasonable duties may be required consistent with the grade of the post.</w:t>
      </w:r>
    </w:p>
    <w:p w14:paraId="48A73321" w14:textId="77777777" w:rsidR="003D60F0" w:rsidRDefault="003D60F0" w:rsidP="00AD5421">
      <w:pPr>
        <w:pStyle w:val="NoSpacing"/>
        <w:spacing w:line="276" w:lineRule="auto"/>
        <w:jc w:val="both"/>
      </w:pPr>
    </w:p>
    <w:p w14:paraId="516165A2" w14:textId="77777777" w:rsidR="003D60F0" w:rsidRDefault="003D60F0" w:rsidP="00AD5421">
      <w:pPr>
        <w:pStyle w:val="NoSpacing"/>
        <w:spacing w:line="276" w:lineRule="auto"/>
        <w:jc w:val="both"/>
        <w:rPr>
          <w:b/>
          <w:sz w:val="32"/>
          <w:szCs w:val="32"/>
        </w:rPr>
      </w:pPr>
      <w:r>
        <w:rPr>
          <w:b/>
          <w:color w:val="000000"/>
          <w:sz w:val="32"/>
          <w:szCs w:val="32"/>
        </w:rPr>
        <w:t>What will you bring to the role?</w:t>
      </w:r>
      <w:r>
        <w:rPr>
          <w:b/>
          <w:sz w:val="32"/>
          <w:szCs w:val="32"/>
        </w:rPr>
        <w:t xml:space="preserve"> </w:t>
      </w:r>
    </w:p>
    <w:p w14:paraId="2084E03B" w14:textId="77777777" w:rsidR="003D60F0" w:rsidRDefault="003D60F0" w:rsidP="00AD5421">
      <w:pPr>
        <w:pStyle w:val="NoSpacing"/>
        <w:spacing w:line="276" w:lineRule="auto"/>
        <w:jc w:val="both"/>
      </w:pPr>
    </w:p>
    <w:p w14:paraId="249AEBE3" w14:textId="1201A77F" w:rsidR="003D60F0" w:rsidRDefault="003D60F0" w:rsidP="00AD5421">
      <w:pPr>
        <w:pStyle w:val="NoSpacing"/>
        <w:spacing w:line="276" w:lineRule="auto"/>
        <w:jc w:val="both"/>
      </w:pPr>
      <w:r>
        <w:t xml:space="preserve">As a </w:t>
      </w:r>
      <w:r w:rsidR="005760DA">
        <w:rPr>
          <w:lang w:eastAsia="en-GB"/>
        </w:rPr>
        <w:t>Course Design Manager</w:t>
      </w:r>
      <w:r>
        <w:rPr>
          <w:noProof/>
          <w:lang w:eastAsia="en-GB"/>
        </w:rPr>
        <w:t xml:space="preserve"> </w:t>
      </w:r>
      <w:r>
        <w:t>you will have:</w:t>
      </w:r>
    </w:p>
    <w:p w14:paraId="1332FACC" w14:textId="77777777" w:rsidR="005760DA" w:rsidRDefault="005760DA" w:rsidP="00AD5421">
      <w:pPr>
        <w:pStyle w:val="5BulletPoints"/>
        <w:numPr>
          <w:ilvl w:val="0"/>
          <w:numId w:val="3"/>
        </w:numPr>
      </w:pPr>
      <w:r>
        <w:t xml:space="preserve">A </w:t>
      </w:r>
      <w:r w:rsidRPr="005508B1">
        <w:t xml:space="preserve">University degree level </w:t>
      </w:r>
      <w:r>
        <w:t>qualification or an</w:t>
      </w:r>
      <w:r w:rsidRPr="005508B1">
        <w:t>other relevant qualification or professional experience</w:t>
      </w:r>
      <w:r>
        <w:t>;</w:t>
      </w:r>
      <w:r w:rsidRPr="005508B1">
        <w:t xml:space="preserve"> </w:t>
      </w:r>
    </w:p>
    <w:p w14:paraId="25CC11AB" w14:textId="77777777" w:rsidR="005760DA" w:rsidRDefault="005760DA" w:rsidP="00AD5421">
      <w:pPr>
        <w:pStyle w:val="5BulletPoints"/>
        <w:numPr>
          <w:ilvl w:val="0"/>
          <w:numId w:val="3"/>
        </w:numPr>
      </w:pPr>
      <w:r>
        <w:t>Proven experience of instructional or curriculum design for an online environment;</w:t>
      </w:r>
    </w:p>
    <w:p w14:paraId="20CE9162" w14:textId="648364D0" w:rsidR="005760DA" w:rsidRDefault="005760DA" w:rsidP="00AD5421">
      <w:pPr>
        <w:pStyle w:val="5BulletPoints"/>
        <w:numPr>
          <w:ilvl w:val="0"/>
          <w:numId w:val="3"/>
        </w:numPr>
      </w:pPr>
      <w:r>
        <w:t>Experience of applying up-to-date knowledge of sound instructional design principles in an educational environment;</w:t>
      </w:r>
    </w:p>
    <w:p w14:paraId="2FAC2249" w14:textId="2954886C" w:rsidR="005760DA" w:rsidRPr="004B282A" w:rsidRDefault="005760DA" w:rsidP="00AD5421">
      <w:pPr>
        <w:pStyle w:val="5BulletPoints"/>
        <w:numPr>
          <w:ilvl w:val="0"/>
          <w:numId w:val="3"/>
        </w:numPr>
      </w:pPr>
      <w:r>
        <w:t xml:space="preserve">Experience of working with a wide range of learning technology platforms, learning management systems, tools and </w:t>
      </w:r>
      <w:r w:rsidR="00AD5421">
        <w:t>services;</w:t>
      </w:r>
    </w:p>
    <w:p w14:paraId="79AC2182" w14:textId="77777777" w:rsidR="005760DA" w:rsidRDefault="005760DA" w:rsidP="00AD5421">
      <w:pPr>
        <w:pStyle w:val="5BulletPoints"/>
        <w:numPr>
          <w:ilvl w:val="0"/>
          <w:numId w:val="3"/>
        </w:numPr>
      </w:pPr>
      <w:r>
        <w:t>The p</w:t>
      </w:r>
      <w:r w:rsidRPr="00885AED">
        <w:t>roven ability to maintain and develop effective working relationships with subject matter experts, external partners and other stakeholders</w:t>
      </w:r>
      <w:r>
        <w:t>;</w:t>
      </w:r>
    </w:p>
    <w:p w14:paraId="5B8E7402" w14:textId="6E85FE5A" w:rsidR="005760DA" w:rsidRPr="005760DA" w:rsidRDefault="005760DA" w:rsidP="00AD5421">
      <w:pPr>
        <w:pStyle w:val="5BulletPoints"/>
        <w:numPr>
          <w:ilvl w:val="0"/>
          <w:numId w:val="3"/>
        </w:numPr>
      </w:pPr>
      <w:r w:rsidRPr="00BF3E1E">
        <w:t xml:space="preserve">Proven experience of </w:t>
      </w:r>
      <w:r>
        <w:t>managing teams to perform and deliver to a consistently high standard, with the</w:t>
      </w:r>
      <w:r w:rsidRPr="002F0021">
        <w:t xml:space="preserve"> ability to motivate and de</w:t>
      </w:r>
      <w:r w:rsidR="00AD5421">
        <w:t>velop team members;</w:t>
      </w:r>
    </w:p>
    <w:p w14:paraId="03054D44" w14:textId="77777777" w:rsidR="005760DA" w:rsidRPr="002F0021" w:rsidRDefault="005760DA" w:rsidP="00AD5421">
      <w:pPr>
        <w:pStyle w:val="5BulletPoints"/>
        <w:numPr>
          <w:ilvl w:val="0"/>
          <w:numId w:val="3"/>
        </w:numPr>
      </w:pPr>
      <w:r>
        <w:t>A strong command</w:t>
      </w:r>
      <w:r w:rsidRPr="00430DC1">
        <w:t xml:space="preserve"> of </w:t>
      </w:r>
      <w:r>
        <w:t xml:space="preserve">the </w:t>
      </w:r>
      <w:r w:rsidRPr="00430DC1">
        <w:t xml:space="preserve">English </w:t>
      </w:r>
      <w:r>
        <w:t xml:space="preserve">language </w:t>
      </w:r>
      <w:r w:rsidRPr="00430DC1">
        <w:t>with proven ability to review, edit and quality assure content to ensure suitability for the online learning environment</w:t>
      </w:r>
      <w:r>
        <w:t>;</w:t>
      </w:r>
    </w:p>
    <w:p w14:paraId="7D71E9B0" w14:textId="77777777" w:rsidR="005760DA" w:rsidRPr="00881F64" w:rsidRDefault="005760DA" w:rsidP="00AD5421">
      <w:pPr>
        <w:pStyle w:val="5BulletPoints"/>
        <w:numPr>
          <w:ilvl w:val="0"/>
          <w:numId w:val="3"/>
        </w:numPr>
      </w:pPr>
      <w:r>
        <w:t xml:space="preserve">The ability to </w:t>
      </w:r>
      <w:r w:rsidRPr="004B282A">
        <w:t>plan your</w:t>
      </w:r>
      <w:r>
        <w:t xml:space="preserve"> own workload, make</w:t>
      </w:r>
      <w:r w:rsidRPr="006A336B">
        <w:t xml:space="preserve"> decisions about priorit</w:t>
      </w:r>
      <w:r>
        <w:t xml:space="preserve">ies and </w:t>
      </w:r>
      <w:r w:rsidRPr="006A336B">
        <w:t xml:space="preserve">meet deadlines without compromising </w:t>
      </w:r>
      <w:r>
        <w:t>quality in a challenging and fast moving environment;</w:t>
      </w:r>
    </w:p>
    <w:p w14:paraId="161F09CA" w14:textId="77777777" w:rsidR="005760DA" w:rsidRDefault="005760DA" w:rsidP="00AD5421">
      <w:pPr>
        <w:pStyle w:val="5BulletPoints"/>
        <w:numPr>
          <w:ilvl w:val="0"/>
          <w:numId w:val="3"/>
        </w:numPr>
      </w:pPr>
      <w:r>
        <w:t>Proven experience of managing a number of projects concurrently to strict time scales</w:t>
      </w:r>
      <w:r w:rsidRPr="001C68FA">
        <w:t xml:space="preserve"> </w:t>
      </w:r>
      <w:r>
        <w:t>and defined budgets;</w:t>
      </w:r>
    </w:p>
    <w:p w14:paraId="3FC756BC" w14:textId="77777777" w:rsidR="005760DA" w:rsidRDefault="005760DA" w:rsidP="00AD5421">
      <w:pPr>
        <w:pStyle w:val="5BulletPoints"/>
        <w:numPr>
          <w:ilvl w:val="0"/>
          <w:numId w:val="3"/>
        </w:numPr>
      </w:pPr>
      <w:r>
        <w:t>A clear understanding and awareness of accessibility and copyright issues;</w:t>
      </w:r>
    </w:p>
    <w:p w14:paraId="5D5747A8" w14:textId="77777777" w:rsidR="005760DA" w:rsidRPr="006A336B" w:rsidRDefault="005760DA" w:rsidP="00AD5421">
      <w:pPr>
        <w:pStyle w:val="5BulletPoints"/>
        <w:numPr>
          <w:ilvl w:val="0"/>
          <w:numId w:val="3"/>
        </w:numPr>
      </w:pPr>
      <w:r w:rsidRPr="006A336B">
        <w:t xml:space="preserve">Excellent </w:t>
      </w:r>
      <w:r>
        <w:t xml:space="preserve">presentation, </w:t>
      </w:r>
      <w:r w:rsidRPr="006A336B">
        <w:t>interper</w:t>
      </w:r>
      <w:r>
        <w:t>sonal and communication skills;</w:t>
      </w:r>
    </w:p>
    <w:p w14:paraId="7864DE4E" w14:textId="77777777" w:rsidR="005760DA" w:rsidRPr="005760DA" w:rsidRDefault="005760DA" w:rsidP="00AD5421">
      <w:pPr>
        <w:pStyle w:val="5BulletPoints"/>
        <w:numPr>
          <w:ilvl w:val="0"/>
          <w:numId w:val="3"/>
        </w:numPr>
      </w:pPr>
      <w:r w:rsidRPr="002F0021">
        <w:t xml:space="preserve">Experience of working collaboratively as part of a team. </w:t>
      </w:r>
    </w:p>
    <w:p w14:paraId="66581CA2" w14:textId="257BAC6C" w:rsidR="003D60F0" w:rsidRDefault="003D60F0" w:rsidP="00AD5421">
      <w:pPr>
        <w:pStyle w:val="5BulletPoints"/>
        <w:numPr>
          <w:ilvl w:val="0"/>
          <w:numId w:val="0"/>
        </w:numPr>
        <w:ind w:left="787"/>
      </w:pPr>
    </w:p>
    <w:p w14:paraId="14926A1A" w14:textId="77777777" w:rsidR="00AD5421" w:rsidRPr="00190031" w:rsidRDefault="00AD5421" w:rsidP="00AD5421">
      <w:pPr>
        <w:pStyle w:val="5BulletPoints"/>
        <w:numPr>
          <w:ilvl w:val="0"/>
          <w:numId w:val="0"/>
        </w:numPr>
        <w:ind w:left="787"/>
      </w:pPr>
    </w:p>
    <w:p w14:paraId="49A4ECC9" w14:textId="77777777" w:rsidR="003D60F0" w:rsidRPr="005760DA" w:rsidRDefault="003D60F0" w:rsidP="00AD5421">
      <w:pPr>
        <w:pStyle w:val="NoSpacing"/>
        <w:spacing w:line="276" w:lineRule="auto"/>
        <w:jc w:val="both"/>
        <w:rPr>
          <w:lang w:eastAsia="en-GB"/>
        </w:rPr>
      </w:pPr>
      <w:r w:rsidRPr="005760DA">
        <w:rPr>
          <w:lang w:eastAsia="en-GB"/>
        </w:rPr>
        <w:lastRenderedPageBreak/>
        <w:t>You may also have:</w:t>
      </w:r>
    </w:p>
    <w:p w14:paraId="795844B7" w14:textId="77777777" w:rsidR="005760DA" w:rsidRDefault="005760DA" w:rsidP="00AD5421">
      <w:pPr>
        <w:pStyle w:val="5BulletPoints"/>
        <w:numPr>
          <w:ilvl w:val="0"/>
          <w:numId w:val="3"/>
        </w:numPr>
      </w:pPr>
      <w:r>
        <w:t>An MA in an education-related field, PGCE or relevant training qualification;</w:t>
      </w:r>
    </w:p>
    <w:p w14:paraId="571CC5B7" w14:textId="5016E67F" w:rsidR="003D60F0" w:rsidRDefault="005760DA" w:rsidP="00AD5421">
      <w:pPr>
        <w:pStyle w:val="5BulletPoints"/>
        <w:numPr>
          <w:ilvl w:val="0"/>
          <w:numId w:val="3"/>
        </w:numPr>
      </w:pPr>
      <w:r>
        <w:t>Experience of supporting academic work in higher education.</w:t>
      </w:r>
    </w:p>
    <w:p w14:paraId="32610A4B" w14:textId="77777777" w:rsidR="005760DA" w:rsidRDefault="005760DA" w:rsidP="00AD5421">
      <w:pPr>
        <w:pStyle w:val="NoSpacing"/>
        <w:spacing w:line="276" w:lineRule="auto"/>
        <w:jc w:val="both"/>
      </w:pPr>
    </w:p>
    <w:p w14:paraId="14EC0B03" w14:textId="77777777" w:rsidR="003D60F0" w:rsidRDefault="003D60F0" w:rsidP="00AD5421">
      <w:pPr>
        <w:pStyle w:val="NoSpacing"/>
        <w:spacing w:line="276" w:lineRule="auto"/>
        <w:jc w:val="both"/>
        <w:rPr>
          <w:b/>
          <w:bCs/>
          <w:sz w:val="32"/>
          <w:szCs w:val="32"/>
        </w:rPr>
      </w:pPr>
      <w:r>
        <w:rPr>
          <w:b/>
          <w:bCs/>
          <w:sz w:val="32"/>
          <w:szCs w:val="32"/>
        </w:rPr>
        <w:t xml:space="preserve">How to apply </w:t>
      </w:r>
    </w:p>
    <w:p w14:paraId="3E6F2185" w14:textId="77777777" w:rsidR="003D60F0" w:rsidRDefault="003D60F0" w:rsidP="00AD5421">
      <w:pPr>
        <w:pStyle w:val="NoSpacing"/>
        <w:spacing w:line="276" w:lineRule="auto"/>
        <w:jc w:val="both"/>
        <w:rPr>
          <w:bCs/>
        </w:rPr>
      </w:pPr>
    </w:p>
    <w:p w14:paraId="4865C455" w14:textId="453C347E" w:rsidR="003D60F0" w:rsidRDefault="003D60F0" w:rsidP="00AD5421">
      <w:pPr>
        <w:pStyle w:val="4MainContent"/>
        <w:rPr>
          <w:bCs/>
        </w:rPr>
      </w:pPr>
      <w:r>
        <w:rPr>
          <w:bCs/>
        </w:rPr>
        <w:t xml:space="preserve">You can apply for this role online; more guidance can be found on our </w:t>
      </w:r>
      <w:hyperlink r:id="rId15" w:history="1">
        <w:r>
          <w:rPr>
            <w:rStyle w:val="Hyperlink"/>
            <w:bCs/>
          </w:rPr>
          <w:t>How to Apply</w:t>
        </w:r>
      </w:hyperlink>
      <w:r>
        <w:rPr>
          <w:bCs/>
        </w:rPr>
        <w:t xml:space="preserve"> information page. Applications should be submitted by </w:t>
      </w:r>
      <w:r>
        <w:rPr>
          <w:b/>
          <w:bCs/>
        </w:rPr>
        <w:t>23.59</w:t>
      </w:r>
      <w:r>
        <w:rPr>
          <w:bCs/>
        </w:rPr>
        <w:t xml:space="preserve"> (UK time) on the advertised closing date. </w:t>
      </w:r>
    </w:p>
    <w:p w14:paraId="0329C2A1" w14:textId="77777777" w:rsidR="003D60F0" w:rsidRDefault="003D60F0" w:rsidP="00AD5421">
      <w:pPr>
        <w:pStyle w:val="NoSpacing"/>
        <w:spacing w:line="276" w:lineRule="auto"/>
        <w:jc w:val="both"/>
      </w:pPr>
    </w:p>
    <w:p w14:paraId="741C547B" w14:textId="77777777" w:rsidR="003D60F0" w:rsidRPr="007115DA" w:rsidRDefault="003D60F0" w:rsidP="00AD5421">
      <w:pPr>
        <w:pStyle w:val="NoSpacing"/>
        <w:spacing w:line="276" w:lineRule="auto"/>
        <w:jc w:val="both"/>
        <w:rPr>
          <w:b/>
          <w:bCs/>
          <w:color w:val="000000"/>
          <w:sz w:val="32"/>
          <w:szCs w:val="32"/>
        </w:rPr>
      </w:pPr>
      <w:r w:rsidRPr="007115DA">
        <w:rPr>
          <w:b/>
          <w:bCs/>
          <w:color w:val="000000"/>
          <w:sz w:val="32"/>
          <w:szCs w:val="32"/>
        </w:rPr>
        <w:t>Contact information</w:t>
      </w:r>
    </w:p>
    <w:p w14:paraId="7DE1E326" w14:textId="77777777" w:rsidR="003D60F0" w:rsidRDefault="003D60F0" w:rsidP="00AD5421">
      <w:pPr>
        <w:pStyle w:val="NoSpacing"/>
        <w:spacing w:line="276" w:lineRule="auto"/>
        <w:jc w:val="both"/>
      </w:pPr>
    </w:p>
    <w:p w14:paraId="5DD4324C" w14:textId="77777777" w:rsidR="003D60F0" w:rsidRDefault="003D60F0" w:rsidP="00AD5421">
      <w:pPr>
        <w:pStyle w:val="NoSpacing"/>
        <w:spacing w:line="276" w:lineRule="auto"/>
        <w:jc w:val="both"/>
        <w:rPr>
          <w:color w:val="000000"/>
        </w:rPr>
      </w:pPr>
      <w:r>
        <w:rPr>
          <w:color w:val="000000"/>
        </w:rPr>
        <w:t xml:space="preserve">To explore the post further or for any queries you may have, please contact: </w:t>
      </w:r>
    </w:p>
    <w:p w14:paraId="309A7370" w14:textId="77777777" w:rsidR="003D60F0" w:rsidRDefault="003D60F0" w:rsidP="00AD5421">
      <w:pPr>
        <w:pStyle w:val="NoSpacing"/>
        <w:spacing w:line="276" w:lineRule="auto"/>
        <w:jc w:val="both"/>
      </w:pPr>
    </w:p>
    <w:p w14:paraId="304B63C2" w14:textId="1A81B2DF" w:rsidR="003D60F0" w:rsidRDefault="00996E83" w:rsidP="00AD5421">
      <w:pPr>
        <w:pStyle w:val="3QuestionsSubHeadings"/>
        <w:rPr>
          <w:lang w:eastAsia="en-GB"/>
        </w:rPr>
      </w:pPr>
      <w:r>
        <w:rPr>
          <w:lang w:eastAsia="en-GB"/>
        </w:rPr>
        <w:t xml:space="preserve">Angela Holmes, </w:t>
      </w:r>
      <w:r w:rsidR="00100B97">
        <w:rPr>
          <w:lang w:eastAsia="en-GB"/>
        </w:rPr>
        <w:t>Digital Education Manager</w:t>
      </w:r>
    </w:p>
    <w:p w14:paraId="7D11449A" w14:textId="7CB7D047" w:rsidR="00100B97" w:rsidRPr="00AD5421" w:rsidRDefault="00100B97" w:rsidP="00AD5421">
      <w:pPr>
        <w:pStyle w:val="3QuestionsSubHeadings"/>
        <w:rPr>
          <w:b w:val="0"/>
          <w:noProof/>
          <w:lang w:eastAsia="en-GB"/>
        </w:rPr>
      </w:pPr>
      <w:r w:rsidRPr="00AD5421">
        <w:rPr>
          <w:b w:val="0"/>
          <w:lang w:eastAsia="en-GB"/>
        </w:rPr>
        <w:t>Tel: +44 (0) 113 343 9714</w:t>
      </w:r>
    </w:p>
    <w:p w14:paraId="217E394B" w14:textId="3F695686" w:rsidR="003D60F0" w:rsidRDefault="003D60F0" w:rsidP="00AD5421">
      <w:pPr>
        <w:pStyle w:val="NoSpacing"/>
        <w:spacing w:line="276" w:lineRule="auto"/>
        <w:jc w:val="both"/>
      </w:pPr>
      <w:r w:rsidRPr="00AD5421">
        <w:rPr>
          <w:bCs/>
        </w:rPr>
        <w:t xml:space="preserve">Email: </w:t>
      </w:r>
      <w:hyperlink r:id="rId16" w:history="1">
        <w:r w:rsidR="00996E83" w:rsidRPr="00AD5421">
          <w:rPr>
            <w:rStyle w:val="Hyperlink"/>
            <w:bCs/>
          </w:rPr>
          <w:t>A.E.Holmes@leeds.ac.uk</w:t>
        </w:r>
      </w:hyperlink>
      <w:r w:rsidR="00996E83">
        <w:rPr>
          <w:bCs/>
        </w:rPr>
        <w:t xml:space="preserve"> </w:t>
      </w:r>
    </w:p>
    <w:p w14:paraId="2458E3FA" w14:textId="77777777" w:rsidR="00AD5421" w:rsidRDefault="00AD5421" w:rsidP="00AD5421">
      <w:pPr>
        <w:pStyle w:val="NoSpacing"/>
        <w:spacing w:line="276" w:lineRule="auto"/>
        <w:jc w:val="both"/>
        <w:rPr>
          <w:b/>
          <w:bCs/>
          <w:sz w:val="22"/>
          <w:szCs w:val="22"/>
        </w:rPr>
      </w:pPr>
    </w:p>
    <w:p w14:paraId="0359FF81" w14:textId="3E462727" w:rsidR="003D60F0" w:rsidRDefault="003D60F0" w:rsidP="00AD5421">
      <w:pPr>
        <w:pStyle w:val="NoSpacing"/>
        <w:spacing w:line="276" w:lineRule="auto"/>
        <w:jc w:val="both"/>
        <w:rPr>
          <w:b/>
          <w:bCs/>
          <w:sz w:val="32"/>
          <w:szCs w:val="32"/>
        </w:rPr>
      </w:pPr>
      <w:r>
        <w:rPr>
          <w:b/>
          <w:bCs/>
          <w:sz w:val="32"/>
          <w:szCs w:val="32"/>
        </w:rPr>
        <w:t xml:space="preserve">Additional information </w:t>
      </w:r>
    </w:p>
    <w:p w14:paraId="2EABAB31" w14:textId="77777777" w:rsidR="003D60F0" w:rsidRDefault="003D60F0" w:rsidP="00AD5421">
      <w:pPr>
        <w:pStyle w:val="4MainContent"/>
      </w:pPr>
    </w:p>
    <w:p w14:paraId="0AD35188" w14:textId="77777777" w:rsidR="003D60F0" w:rsidRDefault="003D60F0" w:rsidP="00AD5421">
      <w:pPr>
        <w:pStyle w:val="NoSpacing"/>
        <w:spacing w:line="276" w:lineRule="auto"/>
        <w:jc w:val="both"/>
        <w:rPr>
          <w:bCs/>
          <w:color w:val="000000"/>
        </w:rPr>
      </w:pPr>
      <w:r>
        <w:rPr>
          <w:b/>
          <w:bCs/>
        </w:rPr>
        <w:t>W</w:t>
      </w:r>
      <w:r>
        <w:rPr>
          <w:b/>
          <w:bCs/>
          <w:color w:val="000000"/>
        </w:rPr>
        <w:t>orking at Leeds</w:t>
      </w:r>
      <w:r>
        <w:rPr>
          <w:bCs/>
          <w:color w:val="000000"/>
        </w:rPr>
        <w:t xml:space="preserve"> </w:t>
      </w:r>
    </w:p>
    <w:p w14:paraId="67EB97B9" w14:textId="77777777" w:rsidR="003D60F0" w:rsidRDefault="003D60F0" w:rsidP="00AD5421">
      <w:pPr>
        <w:pStyle w:val="CandidateBrief"/>
        <w:rPr>
          <w:bCs/>
        </w:rPr>
      </w:pPr>
      <w:r>
        <w:t xml:space="preserve">Find out more about the benefits of working at the University and what it is like to live and work in the Leeds area on our </w:t>
      </w:r>
      <w:hyperlink r:id="rId17" w:history="1">
        <w:r>
          <w:rPr>
            <w:rStyle w:val="Hyperlink"/>
            <w:bCs/>
          </w:rPr>
          <w:t>Working at Leeds</w:t>
        </w:r>
      </w:hyperlink>
      <w:r>
        <w:rPr>
          <w:bCs/>
        </w:rPr>
        <w:t xml:space="preserve"> </w:t>
      </w:r>
      <w:r>
        <w:t xml:space="preserve">information </w:t>
      </w:r>
      <w:r>
        <w:rPr>
          <w:bCs/>
        </w:rPr>
        <w:t xml:space="preserve">page. </w:t>
      </w:r>
    </w:p>
    <w:p w14:paraId="54287713" w14:textId="77777777" w:rsidR="003D60F0" w:rsidRDefault="003D60F0" w:rsidP="00AD5421">
      <w:pPr>
        <w:pStyle w:val="NoSpacing"/>
        <w:spacing w:line="276" w:lineRule="auto"/>
        <w:jc w:val="both"/>
      </w:pPr>
    </w:p>
    <w:p w14:paraId="2F6CF469" w14:textId="77777777" w:rsidR="003D60F0" w:rsidRDefault="003D60F0" w:rsidP="00AD5421">
      <w:pPr>
        <w:pStyle w:val="NoSpacing"/>
        <w:spacing w:line="276" w:lineRule="auto"/>
        <w:jc w:val="both"/>
        <w:rPr>
          <w:b/>
        </w:rPr>
      </w:pPr>
      <w:r>
        <w:rPr>
          <w:b/>
        </w:rPr>
        <w:t>Candidates with disabilities</w:t>
      </w:r>
    </w:p>
    <w:p w14:paraId="01E93830" w14:textId="77777777" w:rsidR="003D60F0" w:rsidRDefault="003D60F0" w:rsidP="00AD5421">
      <w:pPr>
        <w:pStyle w:val="NoSpacing"/>
        <w:spacing w:line="276" w:lineRule="auto"/>
        <w:jc w:val="both"/>
        <w:rPr>
          <w:bCs/>
          <w:color w:val="0000FF"/>
          <w:u w:val="single"/>
        </w:rPr>
      </w:pPr>
      <w:r>
        <w:t xml:space="preserve">Information for candidates with disabilities, impairments or health conditions, including requesting alternative formats, can be found on our </w:t>
      </w:r>
      <w:hyperlink r:id="rId18" w:history="1">
        <w:r>
          <w:rPr>
            <w:rStyle w:val="Hyperlink"/>
            <w:bCs/>
          </w:rPr>
          <w:t>Accessibility</w:t>
        </w:r>
      </w:hyperlink>
      <w:r>
        <w:t xml:space="preserve"> information page or by getting in touch with us at </w:t>
      </w:r>
      <w:hyperlink r:id="rId19" w:history="1">
        <w:r>
          <w:rPr>
            <w:rStyle w:val="Hyperlink"/>
            <w:bCs/>
          </w:rPr>
          <w:t>disclosure@leeds.ac.uk</w:t>
        </w:r>
      </w:hyperlink>
      <w:r>
        <w:rPr>
          <w:rStyle w:val="Hyperlink"/>
          <w:bCs/>
        </w:rPr>
        <w:t>.</w:t>
      </w:r>
    </w:p>
    <w:p w14:paraId="6B1D4D52" w14:textId="77777777" w:rsidR="003D60F0" w:rsidRDefault="003D60F0" w:rsidP="00AD5421">
      <w:pPr>
        <w:pStyle w:val="4MainContent"/>
      </w:pPr>
    </w:p>
    <w:p w14:paraId="5E2C325C" w14:textId="77777777" w:rsidR="003D60F0" w:rsidRDefault="003D60F0" w:rsidP="00AD5421">
      <w:pPr>
        <w:pStyle w:val="2MainHeadings"/>
      </w:pPr>
      <w:r>
        <w:t>Criminal record information</w:t>
      </w:r>
    </w:p>
    <w:p w14:paraId="6094CFA8" w14:textId="77777777" w:rsidR="003D60F0" w:rsidRPr="00C06A80" w:rsidRDefault="003D60F0" w:rsidP="00AD5421">
      <w:pPr>
        <w:pStyle w:val="4MainContent"/>
      </w:pPr>
    </w:p>
    <w:p w14:paraId="3E60C335" w14:textId="4FA3E80D" w:rsidR="003D60F0" w:rsidRPr="00C06A80" w:rsidRDefault="003D60F0" w:rsidP="00AD5421">
      <w:pPr>
        <w:pStyle w:val="3QuestionsSubHeadings"/>
        <w:rPr>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t>Rehabilitation of Offenders Act 1974</w:t>
      </w:r>
    </w:p>
    <w:p w14:paraId="212D8D0A" w14:textId="60CB7F65" w:rsidR="003D60F0" w:rsidRPr="00C06A80" w:rsidRDefault="003D60F0" w:rsidP="00AD5421">
      <w:pPr>
        <w:pStyle w:val="3QuestionsSubHeadings"/>
        <w:rPr>
          <w:b w:val="0"/>
          <w:noProof/>
          <w:lang w:eastAsia="en-GB"/>
        </w:rPr>
      </w:pPr>
      <w:r w:rsidRPr="00C06A80">
        <w:rPr>
          <w:b w:val="0"/>
          <w:lang w:eastAsia="en-GB"/>
        </w:rPr>
        <w:fldChar w:fldCharType="begin"/>
      </w:r>
      <w:r w:rsidRPr="00C06A80">
        <w:rPr>
          <w:b w:val="0"/>
          <w:lang w:eastAsia="en-GB"/>
        </w:rPr>
        <w:instrText xml:space="preserve"> MERGEFIELD  name \* Caps  \* MERGEFORMAT </w:instrText>
      </w:r>
      <w:r w:rsidRPr="00C06A80">
        <w:rPr>
          <w:b w:val="0"/>
          <w:lang w:eastAsia="en-GB"/>
        </w:rPr>
        <w:fldChar w:fldCharType="separate"/>
      </w:r>
      <w:r w:rsidRPr="00C06A80">
        <w:rPr>
          <w:b w:val="0"/>
        </w:rPr>
        <w:t>A criminal record check is not required for this position. However, all applicants will be required to declare if they have any ‘unspent’ criminal offences, including those pending.</w:t>
      </w:r>
      <w:r w:rsidRPr="00C06A80">
        <w:rPr>
          <w:b w:val="0"/>
          <w:noProof/>
          <w:lang w:eastAsia="en-GB"/>
        </w:rPr>
        <w:fldChar w:fldCharType="end"/>
      </w:r>
      <w:r w:rsidRPr="00C06A80">
        <w:rPr>
          <w:b w:val="0"/>
          <w:color w:val="FF0000"/>
        </w:rPr>
        <w:t xml:space="preserve"> </w:t>
      </w:r>
      <w:r w:rsidRPr="00C06A80">
        <w:rPr>
          <w:b w:val="0"/>
          <w:noProof/>
          <w:lang w:eastAsia="en-GB"/>
        </w:rPr>
        <w:fldChar w:fldCharType="end"/>
      </w:r>
    </w:p>
    <w:p w14:paraId="6B8888BB" w14:textId="77777777" w:rsidR="003D60F0" w:rsidRPr="00C06A80" w:rsidRDefault="003D60F0" w:rsidP="00AD5421">
      <w:pPr>
        <w:pStyle w:val="NoSpacing"/>
        <w:spacing w:line="276" w:lineRule="auto"/>
        <w:jc w:val="both"/>
        <w:rPr>
          <w:rFonts w:eastAsia="Arial"/>
          <w:bCs/>
        </w:rPr>
      </w:pPr>
    </w:p>
    <w:p w14:paraId="0CDFFEED" w14:textId="5624B970" w:rsidR="00053EDE" w:rsidRPr="002A237B" w:rsidRDefault="003D60F0" w:rsidP="00AD5421">
      <w:pPr>
        <w:pStyle w:val="NoSpacing"/>
        <w:spacing w:line="276" w:lineRule="auto"/>
        <w:jc w:val="both"/>
      </w:pPr>
      <w:r>
        <w:rPr>
          <w:rFonts w:eastAsia="Arial"/>
          <w:bCs/>
        </w:rPr>
        <w:lastRenderedPageBreak/>
        <w:t>Any</w:t>
      </w:r>
      <w:r>
        <w:t xml:space="preserve"> offer of appointment will be </w:t>
      </w:r>
      <w:r w:rsidR="005760DA">
        <w:t xml:space="preserve">made </w:t>
      </w:r>
      <w:r>
        <w:rPr>
          <w:bCs/>
        </w:rPr>
        <w:t xml:space="preserve">in accordance with our </w:t>
      </w:r>
      <w:r>
        <w:rPr>
          <w:shd w:val="clear" w:color="auto" w:fill="FFFFFF"/>
        </w:rPr>
        <w:t>Criminal Records policy</w:t>
      </w:r>
      <w:r>
        <w:t xml:space="preserve">. You can find out more about required checks and declarations in our </w:t>
      </w:r>
      <w:hyperlink r:id="rId20" w:history="1">
        <w:r>
          <w:rPr>
            <w:rStyle w:val="Hyperlink"/>
          </w:rPr>
          <w:t>Criminal Records</w:t>
        </w:r>
      </w:hyperlink>
      <w:r>
        <w:t xml:space="preserve"> information page.</w:t>
      </w:r>
    </w:p>
    <w:sectPr w:rsidR="00053EDE" w:rsidRPr="002A237B" w:rsidSect="00CA1BFD">
      <w:footerReference w:type="even" r:id="rId21"/>
      <w:footerReference w:type="default" r:id="rId2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C8F91" w14:textId="77777777" w:rsidR="008146CE" w:rsidRDefault="008146CE" w:rsidP="00053EDE">
      <w:pPr>
        <w:spacing w:before="0" w:line="240" w:lineRule="auto"/>
      </w:pPr>
      <w:r>
        <w:separator/>
      </w:r>
    </w:p>
  </w:endnote>
  <w:endnote w:type="continuationSeparator" w:id="0">
    <w:p w14:paraId="5C216881" w14:textId="77777777" w:rsidR="008146CE" w:rsidRDefault="008146CE" w:rsidP="00053ED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169B" w14:textId="77777777" w:rsidR="00053EDE" w:rsidRDefault="005867BA">
    <w:pPr>
      <w:pStyle w:val="Footer"/>
    </w:pPr>
    <w:r>
      <w:rPr>
        <w:noProof/>
        <w:lang w:eastAsia="en-GB"/>
      </w:rPr>
      <w:drawing>
        <wp:anchor distT="0" distB="0" distL="114300" distR="114300" simplePos="0" relativeHeight="251663360" behindDoc="0" locked="0" layoutInCell="1" allowOverlap="0" wp14:anchorId="38B3BA92" wp14:editId="5D96ACDD">
          <wp:simplePos x="0" y="0"/>
          <wp:positionH relativeFrom="page">
            <wp:align>right</wp:align>
          </wp:positionH>
          <wp:positionV relativeFrom="page">
            <wp:posOffset>8648700</wp:posOffset>
          </wp:positionV>
          <wp:extent cx="7534275" cy="204089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1.png"/>
                  <pic:cNvPicPr/>
                </pic:nvPicPr>
                <pic:blipFill>
                  <a:blip r:embed="rId1" cstate="email">
                    <a:extLst>
                      <a:ext uri="{28A0092B-C50C-407E-A947-70E740481C1C}">
                        <a14:useLocalDpi xmlns:a14="http://schemas.microsoft.com/office/drawing/2010/main"/>
                      </a:ext>
                    </a:extLst>
                  </a:blip>
                  <a:stretch>
                    <a:fillRect/>
                  </a:stretch>
                </pic:blipFill>
                <pic:spPr>
                  <a:xfrm>
                    <a:off x="0" y="0"/>
                    <a:ext cx="75342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A7A81" w14:textId="77777777" w:rsidR="00CA1BFD" w:rsidRDefault="002233B8">
    <w:pPr>
      <w:pStyle w:val="Footer"/>
    </w:pPr>
    <w:r>
      <w:rPr>
        <w:rFonts w:ascii="Times New Roman" w:hAnsi="Times New Roman"/>
        <w:noProof/>
        <w:lang w:eastAsia="en-GB"/>
      </w:rPr>
      <w:drawing>
        <wp:anchor distT="0" distB="0" distL="114300" distR="114300" simplePos="0" relativeHeight="251662336" behindDoc="0" locked="0" layoutInCell="1" allowOverlap="1" wp14:anchorId="5D456214" wp14:editId="78728967">
          <wp:simplePos x="0" y="0"/>
          <wp:positionH relativeFrom="page">
            <wp:align>right</wp:align>
          </wp:positionH>
          <wp:positionV relativeFrom="page">
            <wp:posOffset>8655050</wp:posOffset>
          </wp:positionV>
          <wp:extent cx="7559675" cy="204089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3.png"/>
                  <pic:cNvPicPr/>
                </pic:nvPicPr>
                <pic:blipFill>
                  <a:blip r:embed="rId1" cstate="email">
                    <a:extLst>
                      <a:ext uri="{28A0092B-C50C-407E-A947-70E740481C1C}">
                        <a14:useLocalDpi xmlns:a14="http://schemas.microsoft.com/office/drawing/2010/main"/>
                      </a:ext>
                    </a:extLst>
                  </a:blip>
                  <a:stretch>
                    <a:fillRect/>
                  </a:stretch>
                </pic:blipFill>
                <pic:spPr>
                  <a:xfrm>
                    <a:off x="0" y="0"/>
                    <a:ext cx="7559675" cy="20408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F9C1C" w14:textId="77777777" w:rsidR="008146CE" w:rsidRDefault="008146CE" w:rsidP="00053EDE">
      <w:pPr>
        <w:spacing w:before="0" w:line="240" w:lineRule="auto"/>
      </w:pPr>
      <w:r>
        <w:separator/>
      </w:r>
    </w:p>
  </w:footnote>
  <w:footnote w:type="continuationSeparator" w:id="0">
    <w:p w14:paraId="21EA8465" w14:textId="77777777" w:rsidR="008146CE" w:rsidRDefault="008146CE" w:rsidP="00053EDE">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58CD0366"/>
    <w:multiLevelType w:val="hybridMultilevel"/>
    <w:tmpl w:val="56D48C16"/>
    <w:lvl w:ilvl="0" w:tplc="CD9465C6">
      <w:start w:val="1"/>
      <w:numFmt w:val="bullet"/>
      <w:pStyle w:val="5BulletPoints"/>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7AF26274"/>
    <w:multiLevelType w:val="hybridMultilevel"/>
    <w:tmpl w:val="73CA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E"/>
    <w:rsid w:val="00053EDE"/>
    <w:rsid w:val="000A395C"/>
    <w:rsid w:val="000C5B61"/>
    <w:rsid w:val="000E53E7"/>
    <w:rsid w:val="00100B97"/>
    <w:rsid w:val="00124BB7"/>
    <w:rsid w:val="00126993"/>
    <w:rsid w:val="00181EDF"/>
    <w:rsid w:val="00193848"/>
    <w:rsid w:val="00195F77"/>
    <w:rsid w:val="001A515F"/>
    <w:rsid w:val="001B6308"/>
    <w:rsid w:val="001B7C48"/>
    <w:rsid w:val="001C2F45"/>
    <w:rsid w:val="002032A1"/>
    <w:rsid w:val="002233B8"/>
    <w:rsid w:val="00246C93"/>
    <w:rsid w:val="002507E4"/>
    <w:rsid w:val="00257830"/>
    <w:rsid w:val="00265818"/>
    <w:rsid w:val="00273123"/>
    <w:rsid w:val="002A237B"/>
    <w:rsid w:val="00316CC2"/>
    <w:rsid w:val="00330467"/>
    <w:rsid w:val="003400F1"/>
    <w:rsid w:val="00371FDB"/>
    <w:rsid w:val="003B0100"/>
    <w:rsid w:val="003B12D4"/>
    <w:rsid w:val="003D60F0"/>
    <w:rsid w:val="003E4F33"/>
    <w:rsid w:val="003E53D0"/>
    <w:rsid w:val="003F2F0D"/>
    <w:rsid w:val="00400DE0"/>
    <w:rsid w:val="0040448C"/>
    <w:rsid w:val="00416AA0"/>
    <w:rsid w:val="00431159"/>
    <w:rsid w:val="00493F80"/>
    <w:rsid w:val="004B282A"/>
    <w:rsid w:val="004C39AC"/>
    <w:rsid w:val="004E3574"/>
    <w:rsid w:val="005108F6"/>
    <w:rsid w:val="00510E5E"/>
    <w:rsid w:val="00532090"/>
    <w:rsid w:val="0053712C"/>
    <w:rsid w:val="00542CF5"/>
    <w:rsid w:val="0055118B"/>
    <w:rsid w:val="0056264E"/>
    <w:rsid w:val="00566EDE"/>
    <w:rsid w:val="005760DA"/>
    <w:rsid w:val="00584828"/>
    <w:rsid w:val="005867BA"/>
    <w:rsid w:val="005A559C"/>
    <w:rsid w:val="005B0D14"/>
    <w:rsid w:val="005C161B"/>
    <w:rsid w:val="005D0942"/>
    <w:rsid w:val="00604D4A"/>
    <w:rsid w:val="00631D11"/>
    <w:rsid w:val="006422C8"/>
    <w:rsid w:val="006567D7"/>
    <w:rsid w:val="006B3C45"/>
    <w:rsid w:val="006E5A80"/>
    <w:rsid w:val="006F163E"/>
    <w:rsid w:val="00701AA6"/>
    <w:rsid w:val="0070761C"/>
    <w:rsid w:val="007110FB"/>
    <w:rsid w:val="007569A6"/>
    <w:rsid w:val="007A2A0E"/>
    <w:rsid w:val="007A2DFE"/>
    <w:rsid w:val="007F4D98"/>
    <w:rsid w:val="008146CE"/>
    <w:rsid w:val="00867924"/>
    <w:rsid w:val="00873D7B"/>
    <w:rsid w:val="00880119"/>
    <w:rsid w:val="00890E90"/>
    <w:rsid w:val="008A7B3D"/>
    <w:rsid w:val="008B5707"/>
    <w:rsid w:val="0091059B"/>
    <w:rsid w:val="009207D0"/>
    <w:rsid w:val="00930117"/>
    <w:rsid w:val="00964EAE"/>
    <w:rsid w:val="00975FAD"/>
    <w:rsid w:val="00996E83"/>
    <w:rsid w:val="009C7C6E"/>
    <w:rsid w:val="009D21AF"/>
    <w:rsid w:val="009D2ED8"/>
    <w:rsid w:val="00A0447B"/>
    <w:rsid w:val="00A270FB"/>
    <w:rsid w:val="00A36CF5"/>
    <w:rsid w:val="00A96258"/>
    <w:rsid w:val="00AA453E"/>
    <w:rsid w:val="00AD1B4C"/>
    <w:rsid w:val="00AD3173"/>
    <w:rsid w:val="00AD5421"/>
    <w:rsid w:val="00B23E4E"/>
    <w:rsid w:val="00B3772F"/>
    <w:rsid w:val="00B73992"/>
    <w:rsid w:val="00B7564E"/>
    <w:rsid w:val="00BF7C01"/>
    <w:rsid w:val="00C16EB6"/>
    <w:rsid w:val="00C20DF2"/>
    <w:rsid w:val="00C43089"/>
    <w:rsid w:val="00C65EF4"/>
    <w:rsid w:val="00C93187"/>
    <w:rsid w:val="00CA19CD"/>
    <w:rsid w:val="00CA1BFD"/>
    <w:rsid w:val="00CB3131"/>
    <w:rsid w:val="00CC1544"/>
    <w:rsid w:val="00CC4833"/>
    <w:rsid w:val="00CE1CF1"/>
    <w:rsid w:val="00CF27E3"/>
    <w:rsid w:val="00D00D33"/>
    <w:rsid w:val="00D328B2"/>
    <w:rsid w:val="00D538CC"/>
    <w:rsid w:val="00D77961"/>
    <w:rsid w:val="00D8772C"/>
    <w:rsid w:val="00D947CF"/>
    <w:rsid w:val="00DB63A8"/>
    <w:rsid w:val="00DD2A00"/>
    <w:rsid w:val="00DF44D7"/>
    <w:rsid w:val="00DF6FE2"/>
    <w:rsid w:val="00E057DF"/>
    <w:rsid w:val="00E209F2"/>
    <w:rsid w:val="00E5723E"/>
    <w:rsid w:val="00E60D94"/>
    <w:rsid w:val="00E63EAE"/>
    <w:rsid w:val="00EB66B1"/>
    <w:rsid w:val="00EE2174"/>
    <w:rsid w:val="00EE360A"/>
    <w:rsid w:val="00F367F1"/>
    <w:rsid w:val="00F37637"/>
    <w:rsid w:val="00F41574"/>
    <w:rsid w:val="00F419B2"/>
    <w:rsid w:val="00F604F4"/>
    <w:rsid w:val="00F6229B"/>
    <w:rsid w:val="00F6314B"/>
    <w:rsid w:val="00F70775"/>
    <w:rsid w:val="00FA5FFA"/>
    <w:rsid w:val="00FD5745"/>
    <w:rsid w:val="00FF522C"/>
    <w:rsid w:val="0E33934A"/>
    <w:rsid w:val="0F78CDC9"/>
    <w:rsid w:val="56A4AE4F"/>
    <w:rsid w:val="66E3C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FD31108"/>
  <w15:chartTrackingRefBased/>
  <w15:docId w15:val="{F28B0F49-E874-431C-914D-6D7232C63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C93"/>
    <w:pPr>
      <w:spacing w:before="120" w:after="0"/>
    </w:pPr>
  </w:style>
  <w:style w:type="paragraph" w:styleId="Heading1">
    <w:name w:val="heading 1"/>
    <w:basedOn w:val="Normal"/>
    <w:next w:val="Normal"/>
    <w:link w:val="Heading1Char"/>
    <w:autoRedefine/>
    <w:uiPriority w:val="9"/>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rsid w:val="000A395C"/>
    <w:pPr>
      <w:spacing w:line="240" w:lineRule="auto"/>
    </w:pPr>
    <w:rPr>
      <w:b/>
      <w:bCs/>
      <w:szCs w:val="18"/>
    </w:rPr>
  </w:style>
  <w:style w:type="paragraph" w:styleId="Title">
    <w:name w:val="Title"/>
    <w:basedOn w:val="Normal"/>
    <w:next w:val="Normal"/>
    <w:link w:val="TitleChar"/>
    <w:autoRedefine/>
    <w:uiPriority w:val="10"/>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link w:val="NoSpacingChar"/>
    <w:uiPriority w:val="1"/>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customStyle="1" w:styleId="BasicParagraph">
    <w:name w:val="[Basic Paragraph]"/>
    <w:basedOn w:val="Normal"/>
    <w:uiPriority w:val="99"/>
    <w:rsid w:val="00053EDE"/>
    <w:pPr>
      <w:widowControl w:val="0"/>
      <w:autoSpaceDE w:val="0"/>
      <w:autoSpaceDN w:val="0"/>
      <w:adjustRightInd w:val="0"/>
      <w:spacing w:before="0"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053ED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53EDE"/>
  </w:style>
  <w:style w:type="paragraph" w:styleId="Footer">
    <w:name w:val="footer"/>
    <w:basedOn w:val="Normal"/>
    <w:link w:val="FooterChar"/>
    <w:uiPriority w:val="99"/>
    <w:unhideWhenUsed/>
    <w:rsid w:val="00053ED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53EDE"/>
  </w:style>
  <w:style w:type="paragraph" w:styleId="ListParagraph">
    <w:name w:val="List Paragraph"/>
    <w:basedOn w:val="Normal"/>
    <w:uiPriority w:val="34"/>
    <w:qFormat/>
    <w:rsid w:val="00CA1BFD"/>
    <w:pPr>
      <w:ind w:left="720"/>
      <w:contextualSpacing/>
    </w:pPr>
  </w:style>
  <w:style w:type="paragraph" w:customStyle="1" w:styleId="Default">
    <w:name w:val="Default"/>
    <w:rsid w:val="00CA1BFD"/>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1A515F"/>
    <w:rPr>
      <w:color w:val="0000FF" w:themeColor="hyperlink"/>
      <w:u w:val="single"/>
    </w:rPr>
  </w:style>
  <w:style w:type="character" w:styleId="FollowedHyperlink">
    <w:name w:val="FollowedHyperlink"/>
    <w:basedOn w:val="DefaultParagraphFont"/>
    <w:uiPriority w:val="99"/>
    <w:semiHidden/>
    <w:unhideWhenUsed/>
    <w:rsid w:val="00193848"/>
    <w:rPr>
      <w:color w:val="800080" w:themeColor="followedHyperlink"/>
      <w:u w:val="single"/>
    </w:rPr>
  </w:style>
  <w:style w:type="paragraph" w:styleId="BalloonText">
    <w:name w:val="Balloon Text"/>
    <w:basedOn w:val="Normal"/>
    <w:link w:val="BalloonTextChar"/>
    <w:uiPriority w:val="99"/>
    <w:semiHidden/>
    <w:unhideWhenUsed/>
    <w:rsid w:val="0053712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12C"/>
    <w:rPr>
      <w:rFonts w:ascii="Segoe UI" w:hAnsi="Segoe UI" w:cs="Segoe UI"/>
      <w:sz w:val="18"/>
      <w:szCs w:val="18"/>
    </w:rPr>
  </w:style>
  <w:style w:type="paragraph" w:customStyle="1" w:styleId="CandidateBrief">
    <w:name w:val="Candidate Brief"/>
    <w:basedOn w:val="NoSpacing"/>
    <w:link w:val="CandidateBriefChar"/>
    <w:rsid w:val="007110FB"/>
    <w:pPr>
      <w:spacing w:line="276" w:lineRule="auto"/>
      <w:jc w:val="both"/>
    </w:pPr>
  </w:style>
  <w:style w:type="paragraph" w:customStyle="1" w:styleId="2MainHeadings">
    <w:name w:val="2. Main Headings"/>
    <w:basedOn w:val="NoSpacing"/>
    <w:link w:val="2MainHeadingsChar"/>
    <w:qFormat/>
    <w:rsid w:val="007110FB"/>
    <w:pPr>
      <w:spacing w:line="276" w:lineRule="auto"/>
      <w:jc w:val="both"/>
    </w:pPr>
    <w:rPr>
      <w:b/>
      <w:sz w:val="32"/>
      <w:szCs w:val="32"/>
    </w:rPr>
  </w:style>
  <w:style w:type="character" w:customStyle="1" w:styleId="NoSpacingChar">
    <w:name w:val="No Spacing Char"/>
    <w:basedOn w:val="DefaultParagraphFont"/>
    <w:link w:val="NoSpacing"/>
    <w:uiPriority w:val="1"/>
    <w:rsid w:val="007110FB"/>
  </w:style>
  <w:style w:type="character" w:customStyle="1" w:styleId="CandidateBriefChar">
    <w:name w:val="Candidate Brief Char"/>
    <w:basedOn w:val="NoSpacingChar"/>
    <w:link w:val="CandidateBrief"/>
    <w:rsid w:val="007110FB"/>
  </w:style>
  <w:style w:type="paragraph" w:customStyle="1" w:styleId="3QuestionsSubHeadings">
    <w:name w:val="3. Questions &amp; Sub Headings"/>
    <w:basedOn w:val="NoSpacing"/>
    <w:link w:val="3QuestionsSubHeadingsChar"/>
    <w:qFormat/>
    <w:rsid w:val="007110FB"/>
    <w:pPr>
      <w:spacing w:line="276" w:lineRule="auto"/>
      <w:jc w:val="both"/>
    </w:pPr>
    <w:rPr>
      <w:b/>
    </w:rPr>
  </w:style>
  <w:style w:type="character" w:customStyle="1" w:styleId="2MainHeadingsChar">
    <w:name w:val="2. Main Headings Char"/>
    <w:basedOn w:val="NoSpacingChar"/>
    <w:link w:val="2MainHeadings"/>
    <w:rsid w:val="007110FB"/>
    <w:rPr>
      <w:b/>
      <w:sz w:val="32"/>
      <w:szCs w:val="32"/>
    </w:rPr>
  </w:style>
  <w:style w:type="paragraph" w:customStyle="1" w:styleId="4MainContent">
    <w:name w:val="4. Main Content"/>
    <w:basedOn w:val="NoSpacing"/>
    <w:link w:val="4MainContentChar"/>
    <w:qFormat/>
    <w:rsid w:val="007110FB"/>
    <w:pPr>
      <w:spacing w:line="276" w:lineRule="auto"/>
      <w:jc w:val="both"/>
    </w:pPr>
  </w:style>
  <w:style w:type="character" w:customStyle="1" w:styleId="3QuestionsSubHeadingsChar">
    <w:name w:val="3. Questions &amp; Sub Headings Char"/>
    <w:basedOn w:val="NoSpacingChar"/>
    <w:link w:val="3QuestionsSubHeadings"/>
    <w:rsid w:val="007110FB"/>
    <w:rPr>
      <w:b/>
    </w:rPr>
  </w:style>
  <w:style w:type="paragraph" w:customStyle="1" w:styleId="5BulletPoints">
    <w:name w:val="5. Bullet Points"/>
    <w:basedOn w:val="NoSpacing"/>
    <w:link w:val="5BulletPointsChar"/>
    <w:qFormat/>
    <w:rsid w:val="007110FB"/>
    <w:pPr>
      <w:numPr>
        <w:numId w:val="4"/>
      </w:numPr>
      <w:spacing w:line="276" w:lineRule="auto"/>
      <w:jc w:val="both"/>
    </w:pPr>
  </w:style>
  <w:style w:type="character" w:customStyle="1" w:styleId="4MainContentChar">
    <w:name w:val="4. Main Content Char"/>
    <w:basedOn w:val="NoSpacingChar"/>
    <w:link w:val="4MainContent"/>
    <w:rsid w:val="007110FB"/>
  </w:style>
  <w:style w:type="character" w:customStyle="1" w:styleId="5BulletPointsChar">
    <w:name w:val="5. Bullet Points Char"/>
    <w:basedOn w:val="NoSpacingChar"/>
    <w:link w:val="5BulletPoints"/>
    <w:rsid w:val="007110FB"/>
  </w:style>
  <w:style w:type="paragraph" w:customStyle="1" w:styleId="1CoverPage">
    <w:name w:val="1. Cover Page"/>
    <w:basedOn w:val="Normal"/>
    <w:link w:val="1CoverPageChar"/>
    <w:qFormat/>
    <w:rsid w:val="007110FB"/>
    <w:rPr>
      <w:b/>
      <w:color w:val="FFFFFF" w:themeColor="background1"/>
      <w:sz w:val="32"/>
      <w:szCs w:val="32"/>
      <w14:textOutline w14:w="9525" w14:cap="flat" w14:cmpd="sng" w14:algn="ctr">
        <w14:noFill/>
        <w14:prstDash w14:val="solid"/>
        <w14:round/>
      </w14:textOutline>
    </w:rPr>
  </w:style>
  <w:style w:type="character" w:customStyle="1" w:styleId="1CoverPageChar">
    <w:name w:val="1. Cover Page Char"/>
    <w:basedOn w:val="DefaultParagraphFont"/>
    <w:link w:val="1CoverPage"/>
    <w:rsid w:val="007110FB"/>
    <w:rPr>
      <w:b/>
      <w:color w:val="FFFFFF" w:themeColor="background1"/>
      <w:sz w:val="32"/>
      <w:szCs w:val="32"/>
      <w14:textOutline w14:w="9525" w14:cap="flat" w14:cmpd="sng" w14:algn="ctr">
        <w14:noFill/>
        <w14:prstDash w14:val="solid"/>
        <w14:round/>
      </w14:textOutline>
    </w:rPr>
  </w:style>
  <w:style w:type="character" w:styleId="CommentReference">
    <w:name w:val="annotation reference"/>
    <w:basedOn w:val="DefaultParagraphFont"/>
    <w:uiPriority w:val="99"/>
    <w:semiHidden/>
    <w:unhideWhenUsed/>
    <w:rsid w:val="0070761C"/>
    <w:rPr>
      <w:sz w:val="16"/>
      <w:szCs w:val="16"/>
    </w:rPr>
  </w:style>
  <w:style w:type="paragraph" w:styleId="CommentText">
    <w:name w:val="annotation text"/>
    <w:basedOn w:val="Normal"/>
    <w:link w:val="CommentTextChar"/>
    <w:uiPriority w:val="99"/>
    <w:semiHidden/>
    <w:unhideWhenUsed/>
    <w:rsid w:val="0070761C"/>
    <w:pPr>
      <w:spacing w:line="240" w:lineRule="auto"/>
    </w:pPr>
    <w:rPr>
      <w:sz w:val="20"/>
      <w:szCs w:val="20"/>
    </w:rPr>
  </w:style>
  <w:style w:type="character" w:customStyle="1" w:styleId="CommentTextChar">
    <w:name w:val="Comment Text Char"/>
    <w:basedOn w:val="DefaultParagraphFont"/>
    <w:link w:val="CommentText"/>
    <w:uiPriority w:val="99"/>
    <w:semiHidden/>
    <w:rsid w:val="0070761C"/>
    <w:rPr>
      <w:sz w:val="20"/>
      <w:szCs w:val="20"/>
    </w:rPr>
  </w:style>
  <w:style w:type="paragraph" w:styleId="CommentSubject">
    <w:name w:val="annotation subject"/>
    <w:basedOn w:val="CommentText"/>
    <w:next w:val="CommentText"/>
    <w:link w:val="CommentSubjectChar"/>
    <w:uiPriority w:val="99"/>
    <w:semiHidden/>
    <w:unhideWhenUsed/>
    <w:rsid w:val="0070761C"/>
    <w:rPr>
      <w:b/>
      <w:bCs/>
    </w:rPr>
  </w:style>
  <w:style w:type="character" w:customStyle="1" w:styleId="CommentSubjectChar">
    <w:name w:val="Comment Subject Char"/>
    <w:basedOn w:val="CommentTextChar"/>
    <w:link w:val="CommentSubject"/>
    <w:uiPriority w:val="99"/>
    <w:semiHidden/>
    <w:rsid w:val="007076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037">
      <w:bodyDiv w:val="1"/>
      <w:marLeft w:val="0"/>
      <w:marRight w:val="0"/>
      <w:marTop w:val="0"/>
      <w:marBottom w:val="0"/>
      <w:divBdr>
        <w:top w:val="none" w:sz="0" w:space="0" w:color="auto"/>
        <w:left w:val="none" w:sz="0" w:space="0" w:color="auto"/>
        <w:bottom w:val="none" w:sz="0" w:space="0" w:color="auto"/>
        <w:right w:val="none" w:sz="0" w:space="0" w:color="auto"/>
      </w:divBdr>
    </w:div>
    <w:div w:id="326715430">
      <w:bodyDiv w:val="1"/>
      <w:marLeft w:val="0"/>
      <w:marRight w:val="0"/>
      <w:marTop w:val="0"/>
      <w:marBottom w:val="0"/>
      <w:divBdr>
        <w:top w:val="none" w:sz="0" w:space="0" w:color="auto"/>
        <w:left w:val="none" w:sz="0" w:space="0" w:color="auto"/>
        <w:bottom w:val="none" w:sz="0" w:space="0" w:color="auto"/>
        <w:right w:val="none" w:sz="0" w:space="0" w:color="auto"/>
      </w:divBdr>
    </w:div>
    <w:div w:id="489175020">
      <w:bodyDiv w:val="1"/>
      <w:marLeft w:val="0"/>
      <w:marRight w:val="0"/>
      <w:marTop w:val="0"/>
      <w:marBottom w:val="0"/>
      <w:divBdr>
        <w:top w:val="none" w:sz="0" w:space="0" w:color="auto"/>
        <w:left w:val="none" w:sz="0" w:space="0" w:color="auto"/>
        <w:bottom w:val="none" w:sz="0" w:space="0" w:color="auto"/>
        <w:right w:val="none" w:sz="0" w:space="0" w:color="auto"/>
      </w:divBdr>
    </w:div>
    <w:div w:id="806046248">
      <w:bodyDiv w:val="1"/>
      <w:marLeft w:val="0"/>
      <w:marRight w:val="0"/>
      <w:marTop w:val="0"/>
      <w:marBottom w:val="0"/>
      <w:divBdr>
        <w:top w:val="none" w:sz="0" w:space="0" w:color="auto"/>
        <w:left w:val="none" w:sz="0" w:space="0" w:color="auto"/>
        <w:bottom w:val="none" w:sz="0" w:space="0" w:color="auto"/>
        <w:right w:val="none" w:sz="0" w:space="0" w:color="auto"/>
      </w:divBdr>
    </w:div>
    <w:div w:id="852497159">
      <w:bodyDiv w:val="1"/>
      <w:marLeft w:val="0"/>
      <w:marRight w:val="0"/>
      <w:marTop w:val="0"/>
      <w:marBottom w:val="0"/>
      <w:divBdr>
        <w:top w:val="none" w:sz="0" w:space="0" w:color="auto"/>
        <w:left w:val="none" w:sz="0" w:space="0" w:color="auto"/>
        <w:bottom w:val="none" w:sz="0" w:space="0" w:color="auto"/>
        <w:right w:val="none" w:sz="0" w:space="0" w:color="auto"/>
      </w:divBdr>
    </w:div>
    <w:div w:id="881209399">
      <w:bodyDiv w:val="1"/>
      <w:marLeft w:val="0"/>
      <w:marRight w:val="0"/>
      <w:marTop w:val="0"/>
      <w:marBottom w:val="0"/>
      <w:divBdr>
        <w:top w:val="none" w:sz="0" w:space="0" w:color="auto"/>
        <w:left w:val="none" w:sz="0" w:space="0" w:color="auto"/>
        <w:bottom w:val="none" w:sz="0" w:space="0" w:color="auto"/>
        <w:right w:val="none" w:sz="0" w:space="0" w:color="auto"/>
      </w:divBdr>
    </w:div>
    <w:div w:id="982848798">
      <w:bodyDiv w:val="1"/>
      <w:marLeft w:val="0"/>
      <w:marRight w:val="0"/>
      <w:marTop w:val="0"/>
      <w:marBottom w:val="0"/>
      <w:divBdr>
        <w:top w:val="none" w:sz="0" w:space="0" w:color="auto"/>
        <w:left w:val="none" w:sz="0" w:space="0" w:color="auto"/>
        <w:bottom w:val="none" w:sz="0" w:space="0" w:color="auto"/>
        <w:right w:val="none" w:sz="0" w:space="0" w:color="auto"/>
      </w:divBdr>
    </w:div>
    <w:div w:id="1174033471">
      <w:bodyDiv w:val="1"/>
      <w:marLeft w:val="0"/>
      <w:marRight w:val="0"/>
      <w:marTop w:val="0"/>
      <w:marBottom w:val="0"/>
      <w:divBdr>
        <w:top w:val="none" w:sz="0" w:space="0" w:color="auto"/>
        <w:left w:val="none" w:sz="0" w:space="0" w:color="auto"/>
        <w:bottom w:val="none" w:sz="0" w:space="0" w:color="auto"/>
        <w:right w:val="none" w:sz="0" w:space="0" w:color="auto"/>
      </w:divBdr>
    </w:div>
    <w:div w:id="1327855642">
      <w:bodyDiv w:val="1"/>
      <w:marLeft w:val="0"/>
      <w:marRight w:val="0"/>
      <w:marTop w:val="0"/>
      <w:marBottom w:val="0"/>
      <w:divBdr>
        <w:top w:val="none" w:sz="0" w:space="0" w:color="auto"/>
        <w:left w:val="none" w:sz="0" w:space="0" w:color="auto"/>
        <w:bottom w:val="none" w:sz="0" w:space="0" w:color="auto"/>
        <w:right w:val="none" w:sz="0" w:space="0" w:color="auto"/>
      </w:divBdr>
    </w:div>
    <w:div w:id="1413435250">
      <w:bodyDiv w:val="1"/>
      <w:marLeft w:val="0"/>
      <w:marRight w:val="0"/>
      <w:marTop w:val="0"/>
      <w:marBottom w:val="0"/>
      <w:divBdr>
        <w:top w:val="none" w:sz="0" w:space="0" w:color="auto"/>
        <w:left w:val="none" w:sz="0" w:space="0" w:color="auto"/>
        <w:bottom w:val="none" w:sz="0" w:space="0" w:color="auto"/>
        <w:right w:val="none" w:sz="0" w:space="0" w:color="auto"/>
      </w:divBdr>
    </w:div>
    <w:div w:id="1725524263">
      <w:bodyDiv w:val="1"/>
      <w:marLeft w:val="0"/>
      <w:marRight w:val="0"/>
      <w:marTop w:val="0"/>
      <w:marBottom w:val="0"/>
      <w:divBdr>
        <w:top w:val="none" w:sz="0" w:space="0" w:color="auto"/>
        <w:left w:val="none" w:sz="0" w:space="0" w:color="auto"/>
        <w:bottom w:val="none" w:sz="0" w:space="0" w:color="auto"/>
        <w:right w:val="none" w:sz="0" w:space="0" w:color="auto"/>
      </w:divBdr>
    </w:div>
    <w:div w:id="1799102502">
      <w:bodyDiv w:val="1"/>
      <w:marLeft w:val="0"/>
      <w:marRight w:val="0"/>
      <w:marTop w:val="0"/>
      <w:marBottom w:val="0"/>
      <w:divBdr>
        <w:top w:val="none" w:sz="0" w:space="0" w:color="auto"/>
        <w:left w:val="none" w:sz="0" w:space="0" w:color="auto"/>
        <w:bottom w:val="none" w:sz="0" w:space="0" w:color="auto"/>
        <w:right w:val="none" w:sz="0" w:space="0" w:color="auto"/>
      </w:divBdr>
    </w:div>
    <w:div w:id="1801727167">
      <w:bodyDiv w:val="1"/>
      <w:marLeft w:val="0"/>
      <w:marRight w:val="0"/>
      <w:marTop w:val="0"/>
      <w:marBottom w:val="0"/>
      <w:divBdr>
        <w:top w:val="none" w:sz="0" w:space="0" w:color="auto"/>
        <w:left w:val="none" w:sz="0" w:space="0" w:color="auto"/>
        <w:bottom w:val="none" w:sz="0" w:space="0" w:color="auto"/>
        <w:right w:val="none" w:sz="0" w:space="0" w:color="auto"/>
      </w:divBdr>
    </w:div>
    <w:div w:id="190926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jobs.leeds.ac.uk/display.aspx?id=1253&amp;pid=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jobs.leeds.ac.uk/display.aspx?id=1697&amp;pid=0" TargetMode="External"/><Relationship Id="rId2" Type="http://schemas.openxmlformats.org/officeDocument/2006/relationships/customXml" Target="../customXml/item2.xml"/><Relationship Id="rId16" Type="http://schemas.openxmlformats.org/officeDocument/2006/relationships/hyperlink" Target="mailto:A.E.Holmes@leeds.ac.uk" TargetMode="External"/><Relationship Id="rId20" Type="http://schemas.openxmlformats.org/officeDocument/2006/relationships/hyperlink" Target="https://jobs.leeds.ac.uk/display.aspx?id=1711&amp;pi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jobs.leeds.ac.uk/display.aspx?id=1253&amp;pid=0"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disclosure@leeds.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86E1D72A-8EEC-4CD7-9EAE-A099CC4E33B7"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8aa75f2-fccf-4bc9-a0c2-de4d4e89ae25">A4D2VUXP5ZA4-2129334031-61</_dlc_DocId>
    <_dlc_DocIdUrl xmlns="f8aa75f2-fccf-4bc9-a0c2-de4d4e89ae25">
      <Url>https://workspace.leeds.ac.uk/sites/humanresources/_layouts/15/DocIdRedir.aspx?ID=A4D2VUXP5ZA4-2129334031-61</Url>
      <Description>A4D2VUXP5ZA4-2129334031-61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AD83B98E9E34798F04B63182232A8" ma:contentTypeVersion="0" ma:contentTypeDescription="Create a new document." ma:contentTypeScope="" ma:versionID="6b78f6c7653debbdfea2f6853fc4ace7">
  <xsd:schema xmlns:xsd="http://www.w3.org/2001/XMLSchema" xmlns:xs="http://www.w3.org/2001/XMLSchema" xmlns:p="http://schemas.microsoft.com/office/2006/metadata/properties" xmlns:ns2="f8aa75f2-fccf-4bc9-a0c2-de4d4e89ae25" targetNamespace="http://schemas.microsoft.com/office/2006/metadata/properties" ma:root="true" ma:fieldsID="7a068d5a35d780e253bb4961f3c35756" ns2:_="">
    <xsd:import namespace="f8aa75f2-fccf-4bc9-a0c2-de4d4e89ae2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a75f2-fccf-4bc9-a0c2-de4d4e89ae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F2A6B-0357-49A5-A6A8-7F28EAF54F24}">
  <ds:schemaRefs>
    <ds:schemaRef ds:uri="f8aa75f2-fccf-4bc9-a0c2-de4d4e89ae2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F6113AF-B5F9-48AF-A47E-029D96F6C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aa75f2-fccf-4bc9-a0c2-de4d4e89a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29C06-D0F1-4E34-84E4-AD159EDD419B}">
  <ds:schemaRefs>
    <ds:schemaRef ds:uri="http://schemas.microsoft.com/sharepoint/events"/>
  </ds:schemaRefs>
</ds:datastoreItem>
</file>

<file path=customXml/itemProps4.xml><?xml version="1.0" encoding="utf-8"?>
<ds:datastoreItem xmlns:ds="http://schemas.openxmlformats.org/officeDocument/2006/customXml" ds:itemID="{C39AB1CC-577F-4753-B0EB-A3238D82A19A}">
  <ds:schemaRefs>
    <ds:schemaRef ds:uri="http://schemas.microsoft.com/sharepoint/v3/contenttype/forms"/>
  </ds:schemaRefs>
</ds:datastoreItem>
</file>

<file path=customXml/itemProps5.xml><?xml version="1.0" encoding="utf-8"?>
<ds:datastoreItem xmlns:ds="http://schemas.openxmlformats.org/officeDocument/2006/customXml" ds:itemID="{8BCD489A-A002-4E54-A34D-71D39E68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877</Words>
  <Characters>5004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Cooper [HR]</dc:creator>
  <cp:keywords/>
  <dc:description/>
  <cp:lastModifiedBy>Helen Toney</cp:lastModifiedBy>
  <cp:revision>4</cp:revision>
  <cp:lastPrinted>2016-07-29T14:13:00Z</cp:lastPrinted>
  <dcterms:created xsi:type="dcterms:W3CDTF">2019-08-22T14:24:00Z</dcterms:created>
  <dcterms:modified xsi:type="dcterms:W3CDTF">2019-09-13T09:40:00Z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0x0101005A9AD83B98E9E34798F04B63182232A8</vt:lpwstr>
  </property>
  <property fmtid="{D5CDD505-2E9C-101B-9397-08002B2CF9AE}" pid="3" name="_dlc_DocIdItemGuid">
    <vt:lpwstr>e213e5fe-f962-4af9-86ed-8a49e54fa4e4</vt:lpwstr>
  </property>
</Properties>
</file>